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1C2B" w14:textId="752F1863" w:rsidR="00CE3360" w:rsidRDefault="00567EF7" w:rsidP="0082153E">
      <w:pPr>
        <w:pStyle w:val="Overskrift1"/>
        <w:numPr>
          <w:ilvl w:val="0"/>
          <w:numId w:val="0"/>
        </w:numPr>
        <w:rPr>
          <w:rFonts w:ascii="Trebuchet MS" w:hAnsi="Trebuchet MS"/>
        </w:rPr>
      </w:pPr>
      <w:bookmarkStart w:id="0" w:name="_Toc97666306"/>
      <w:bookmarkStart w:id="1" w:name="_Toc95109897"/>
      <w:bookmarkStart w:id="2" w:name="_Toc95110028"/>
      <w:r>
        <w:rPr>
          <w:rFonts w:ascii="Trebuchet MS" w:hAnsi="Trebuchet MS"/>
          <w:noProof/>
        </w:rPr>
        <w:drawing>
          <wp:inline distT="0" distB="0" distL="0" distR="0" wp14:anchorId="2AC774D8" wp14:editId="1098FC77">
            <wp:extent cx="2197100" cy="21209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8"/>
                    <a:stretch>
                      <a:fillRect/>
                    </a:stretch>
                  </pic:blipFill>
                  <pic:spPr>
                    <a:xfrm>
                      <a:off x="0" y="0"/>
                      <a:ext cx="2197100" cy="2120900"/>
                    </a:xfrm>
                    <a:prstGeom prst="rect">
                      <a:avLst/>
                    </a:prstGeom>
                  </pic:spPr>
                </pic:pic>
              </a:graphicData>
            </a:graphic>
          </wp:inline>
        </w:drawing>
      </w:r>
      <w:bookmarkEnd w:id="0"/>
    </w:p>
    <w:p w14:paraId="0FFF21E9" w14:textId="49C4AC34" w:rsidR="00567EF7" w:rsidRDefault="00567EF7" w:rsidP="00567EF7"/>
    <w:p w14:paraId="190F2873" w14:textId="77777777" w:rsidR="00567EF7" w:rsidRPr="00567EF7" w:rsidRDefault="00567EF7" w:rsidP="00567EF7"/>
    <w:p w14:paraId="602B4E05" w14:textId="77777777" w:rsidR="007352D4" w:rsidRPr="00CE3360" w:rsidRDefault="006E4A74" w:rsidP="00567EF7">
      <w:pPr>
        <w:pStyle w:val="Overskrift1"/>
        <w:numPr>
          <w:ilvl w:val="0"/>
          <w:numId w:val="0"/>
        </w:numPr>
        <w:ind w:left="432" w:hanging="432"/>
        <w:rPr>
          <w:rFonts w:ascii="Trebuchet MS" w:hAnsi="Trebuchet MS"/>
        </w:rPr>
      </w:pPr>
      <w:bookmarkStart w:id="3" w:name="_Toc97666307"/>
      <w:r w:rsidRPr="0066713A">
        <w:rPr>
          <w:rFonts w:ascii="Trebuchet MS" w:hAnsi="Trebuchet MS"/>
        </w:rPr>
        <w:t>Årsmøte Kretsting Vesterlen krets</w:t>
      </w:r>
      <w:r w:rsidR="00471DBC" w:rsidRPr="0066713A">
        <w:rPr>
          <w:rFonts w:ascii="Trebuchet MS" w:hAnsi="Trebuchet MS"/>
        </w:rPr>
        <w:t xml:space="preserve"> 20</w:t>
      </w:r>
      <w:r w:rsidR="0098798D" w:rsidRPr="0066713A">
        <w:rPr>
          <w:rFonts w:ascii="Trebuchet MS" w:hAnsi="Trebuchet MS"/>
        </w:rPr>
        <w:t>2</w:t>
      </w:r>
      <w:r w:rsidR="00A94AF9" w:rsidRPr="0066713A">
        <w:rPr>
          <w:rFonts w:ascii="Trebuchet MS" w:hAnsi="Trebuchet MS"/>
        </w:rPr>
        <w:t>2</w:t>
      </w:r>
      <w:bookmarkEnd w:id="3"/>
    </w:p>
    <w:p w14:paraId="2902DD33" w14:textId="5AD24A66" w:rsidR="00E13C97" w:rsidRPr="0066713A" w:rsidRDefault="00E13C97" w:rsidP="00E13C97">
      <w:pPr>
        <w:rPr>
          <w:rFonts w:ascii="Trebuchet MS" w:hAnsi="Trebuchet MS"/>
        </w:rPr>
      </w:pPr>
      <w:r w:rsidRPr="0066713A">
        <w:rPr>
          <w:rFonts w:ascii="Trebuchet MS" w:hAnsi="Trebuchet MS"/>
        </w:rPr>
        <w:t xml:space="preserve">Kretsstyret vil med dette ønske velkommen til årsmøte i Kretsting onsdag </w:t>
      </w:r>
      <w:r w:rsidR="00991F56" w:rsidRPr="0066713A">
        <w:rPr>
          <w:rFonts w:ascii="Trebuchet MS" w:hAnsi="Trebuchet MS"/>
        </w:rPr>
        <w:t>9</w:t>
      </w:r>
      <w:r w:rsidRPr="0066713A">
        <w:rPr>
          <w:rFonts w:ascii="Trebuchet MS" w:hAnsi="Trebuchet MS"/>
        </w:rPr>
        <w:t>.mars 202</w:t>
      </w:r>
      <w:r w:rsidR="00991F56" w:rsidRPr="0066713A">
        <w:rPr>
          <w:rFonts w:ascii="Trebuchet MS" w:hAnsi="Trebuchet MS"/>
        </w:rPr>
        <w:t>2</w:t>
      </w:r>
      <w:r w:rsidRPr="0066713A">
        <w:rPr>
          <w:rFonts w:ascii="Trebuchet MS" w:hAnsi="Trebuchet MS"/>
        </w:rPr>
        <w:t xml:space="preserve">. Årsmøte er i år lagt til </w:t>
      </w:r>
      <w:r w:rsidR="00991F56" w:rsidRPr="0066713A">
        <w:rPr>
          <w:rFonts w:ascii="Trebuchet MS" w:hAnsi="Trebuchet MS"/>
        </w:rPr>
        <w:t>Bryne</w:t>
      </w:r>
      <w:r w:rsidRPr="0066713A">
        <w:rPr>
          <w:rFonts w:ascii="Trebuchet MS" w:hAnsi="Trebuchet MS"/>
        </w:rPr>
        <w:t xml:space="preserve"> med </w:t>
      </w:r>
      <w:r w:rsidR="00991F56" w:rsidRPr="0066713A">
        <w:rPr>
          <w:rFonts w:ascii="Trebuchet MS" w:hAnsi="Trebuchet MS"/>
        </w:rPr>
        <w:t>1.Bryne</w:t>
      </w:r>
      <w:r w:rsidRPr="0066713A">
        <w:rPr>
          <w:rFonts w:ascii="Trebuchet MS" w:hAnsi="Trebuchet MS"/>
        </w:rPr>
        <w:t xml:space="preserve"> speidergruppe som vertskap. </w:t>
      </w:r>
    </w:p>
    <w:p w14:paraId="6DECC351" w14:textId="77777777" w:rsidR="00E13C97" w:rsidRPr="0066713A" w:rsidRDefault="00E13C97" w:rsidP="00E13C97">
      <w:pPr>
        <w:rPr>
          <w:rFonts w:ascii="Trebuchet MS" w:hAnsi="Trebuchet MS"/>
        </w:rPr>
      </w:pPr>
    </w:p>
    <w:p w14:paraId="1E287CCA" w14:textId="26C84D6D" w:rsidR="002D7A0A" w:rsidRPr="0066713A" w:rsidRDefault="002D7A0A" w:rsidP="002D7A0A">
      <w:pPr>
        <w:spacing w:line="324" w:lineRule="atLeast"/>
        <w:rPr>
          <w:rFonts w:ascii="Trebuchet MS" w:hAnsi="Trebuchet MS" w:cs="Calibri"/>
          <w:color w:val="000000"/>
        </w:rPr>
      </w:pPr>
      <w:r w:rsidRPr="0066713A">
        <w:rPr>
          <w:rFonts w:ascii="Trebuchet MS" w:hAnsi="Trebuchet MS" w:cs="Calibri"/>
          <w:color w:val="000000"/>
        </w:rPr>
        <w:t>Sted: Røde Kors huset på Bryne, Arne Garborgs veg 36 (kun 4 minutt fra togstasjon Bryne). Inngang på baksiden av brannstasjonen.</w:t>
      </w:r>
    </w:p>
    <w:p w14:paraId="46352595" w14:textId="77777777" w:rsidR="00E13C97" w:rsidRPr="0066713A" w:rsidRDefault="00E13C97" w:rsidP="00E13C97">
      <w:pPr>
        <w:pStyle w:val="NormalWeb"/>
        <w:ind w:left="0"/>
        <w:rPr>
          <w:rFonts w:ascii="Trebuchet MS" w:hAnsi="Trebuchet MS"/>
        </w:rPr>
      </w:pPr>
      <w:r w:rsidRPr="0066713A">
        <w:rPr>
          <w:rFonts w:ascii="Trebuchet MS" w:hAnsi="Trebuchet MS"/>
        </w:rPr>
        <w:t xml:space="preserve">Det blir registrering og middag fra kl.17.00 - 17.30. </w:t>
      </w:r>
    </w:p>
    <w:p w14:paraId="34AF6B4A" w14:textId="4BF6A661" w:rsidR="007049E9" w:rsidRPr="007049E9" w:rsidRDefault="002D7A0A" w:rsidP="007049E9">
      <w:pPr>
        <w:rPr>
          <w:rFonts w:ascii="Trebuchet MS" w:hAnsi="Trebuchet MS"/>
        </w:rPr>
      </w:pPr>
      <w:r w:rsidRPr="007049E9">
        <w:rPr>
          <w:rStyle w:val="bumpedfont15"/>
          <w:rFonts w:ascii="Trebuchet MS" w:hAnsi="Trebuchet MS"/>
          <w:b/>
          <w:bCs/>
          <w:color w:val="000000"/>
        </w:rPr>
        <w:t>Åpning presis kl.17.30.</w:t>
      </w:r>
      <w:r w:rsidRPr="007049E9">
        <w:rPr>
          <w:rStyle w:val="bumpedfont15"/>
          <w:rFonts w:ascii="Trebuchet MS" w:hAnsi="Trebuchet MS"/>
          <w:color w:val="000000"/>
        </w:rPr>
        <w:t xml:space="preserve"> Påmelding må inneholde fullt navn, speidergruppe og </w:t>
      </w:r>
      <w:r w:rsidR="007049E9" w:rsidRPr="007049E9">
        <w:rPr>
          <w:rFonts w:ascii="Trebuchet MS" w:hAnsi="Trebuchet MS"/>
        </w:rPr>
        <w:t xml:space="preserve">25 eller yngre" om du er 25 eller yngre. Det er ingen påmeldingsfrist til selve årsmøtet, men alle som er påmeldt innen søndag 6.mars får gratis middag. Påmeldte etter dette er ikke garantert middag. </w:t>
      </w:r>
    </w:p>
    <w:p w14:paraId="7EEB167E" w14:textId="48B3B3B3" w:rsidR="00BB4E0E" w:rsidRPr="007049E9" w:rsidRDefault="00B7389B" w:rsidP="007049E9">
      <w:pPr>
        <w:rPr>
          <w:rFonts w:ascii="Trebuchet MS" w:hAnsi="Trebuchet MS"/>
        </w:rPr>
      </w:pPr>
      <w:r w:rsidRPr="007049E9">
        <w:rPr>
          <w:rFonts w:ascii="Trebuchet MS" w:hAnsi="Trebuchet MS"/>
        </w:rPr>
        <w:t>Her er sakspapirer:</w:t>
      </w:r>
    </w:p>
    <w:p w14:paraId="1DECB6F8" w14:textId="79ACD490" w:rsidR="00EB6D0E" w:rsidRPr="0066713A" w:rsidRDefault="00EB6D0E">
      <w:pPr>
        <w:rPr>
          <w:rFonts w:ascii="Trebuchet MS" w:hAnsi="Trebuchet MS"/>
        </w:rPr>
      </w:pPr>
      <w:r w:rsidRPr="0066713A">
        <w:rPr>
          <w:rFonts w:ascii="Trebuchet MS" w:hAnsi="Trebuchet MS"/>
        </w:rPr>
        <w:br w:type="page"/>
      </w:r>
    </w:p>
    <w:p w14:paraId="3B991151" w14:textId="77777777" w:rsidR="00554156" w:rsidRPr="0066713A" w:rsidRDefault="00554156" w:rsidP="00554156">
      <w:pPr>
        <w:pStyle w:val="NormalWeb"/>
        <w:rPr>
          <w:rFonts w:ascii="Trebuchet MS" w:hAnsi="Trebuchet MS"/>
        </w:rPr>
      </w:pPr>
    </w:p>
    <w:p w14:paraId="58B46ECE" w14:textId="77777777" w:rsidR="00643DA8" w:rsidRPr="0066713A" w:rsidRDefault="00643DA8" w:rsidP="00B16D9C">
      <w:pPr>
        <w:pStyle w:val="Tittel"/>
        <w:rPr>
          <w:rFonts w:ascii="Trebuchet MS" w:hAnsi="Trebuchet MS"/>
        </w:rPr>
      </w:pPr>
      <w:bookmarkStart w:id="4" w:name="_Toc97666308"/>
      <w:r w:rsidRPr="0066713A">
        <w:rPr>
          <w:rFonts w:ascii="Trebuchet MS" w:hAnsi="Trebuchet MS"/>
        </w:rPr>
        <w:t>Saksliste</w:t>
      </w:r>
      <w:bookmarkEnd w:id="1"/>
      <w:bookmarkEnd w:id="2"/>
      <w:bookmarkEnd w:id="4"/>
    </w:p>
    <w:p w14:paraId="1D0BB858" w14:textId="77777777" w:rsidR="00643DA8" w:rsidRPr="0066713A" w:rsidRDefault="00643DA8" w:rsidP="00B16D9C">
      <w:pPr>
        <w:pStyle w:val="INNH1"/>
        <w:rPr>
          <w:rFonts w:ascii="Trebuchet MS" w:hAnsi="Trebuchet MS"/>
        </w:rPr>
      </w:pPr>
      <w:r w:rsidRPr="0066713A">
        <w:rPr>
          <w:rFonts w:ascii="Trebuchet MS" w:hAnsi="Trebuchet MS"/>
          <w:noProof/>
        </w:rPr>
        <w:t xml:space="preserve">1 </w:t>
      </w:r>
      <w:r w:rsidRPr="0066713A">
        <w:rPr>
          <w:rFonts w:ascii="Trebuchet MS" w:hAnsi="Trebuchet MS"/>
          <w:noProof/>
        </w:rPr>
        <w:tab/>
        <w:t>ÅPNING</w:t>
      </w:r>
      <w:r w:rsidRPr="0066713A">
        <w:rPr>
          <w:rFonts w:ascii="Trebuchet MS" w:hAnsi="Trebuchet MS"/>
          <w:noProof/>
        </w:rPr>
        <w:tab/>
      </w:r>
    </w:p>
    <w:bookmarkStart w:id="5" w:name="_Toc443312453"/>
    <w:p w14:paraId="0200CBAB" w14:textId="0A6E0BF2" w:rsidR="00BD629C" w:rsidRDefault="0066667F">
      <w:pPr>
        <w:pStyle w:val="INNH1"/>
        <w:tabs>
          <w:tab w:val="right" w:leader="dot" w:pos="9912"/>
        </w:tabs>
        <w:rPr>
          <w:rFonts w:asciiTheme="minorHAnsi" w:eastAsiaTheme="minorEastAsia" w:hAnsiTheme="minorHAnsi" w:cstheme="minorBidi"/>
          <w:b w:val="0"/>
          <w:caps w:val="0"/>
          <w:noProof/>
          <w:sz w:val="24"/>
          <w:szCs w:val="24"/>
        </w:rPr>
      </w:pPr>
      <w:r w:rsidRPr="0066713A">
        <w:rPr>
          <w:rFonts w:ascii="Trebuchet MS" w:hAnsi="Trebuchet MS"/>
          <w:sz w:val="18"/>
          <w:szCs w:val="18"/>
        </w:rPr>
        <w:fldChar w:fldCharType="begin"/>
      </w:r>
      <w:r w:rsidR="00936A92" w:rsidRPr="0066713A">
        <w:rPr>
          <w:rFonts w:ascii="Trebuchet MS" w:hAnsi="Trebuchet MS"/>
          <w:sz w:val="18"/>
          <w:szCs w:val="18"/>
        </w:rPr>
        <w:instrText xml:space="preserve"> TOC \o "1-2" \h \z </w:instrText>
      </w:r>
      <w:r w:rsidRPr="0066713A">
        <w:rPr>
          <w:rFonts w:ascii="Trebuchet MS" w:hAnsi="Trebuchet MS"/>
          <w:sz w:val="18"/>
          <w:szCs w:val="18"/>
        </w:rPr>
        <w:fldChar w:fldCharType="separate"/>
      </w:r>
      <w:hyperlink w:anchor="_Toc97666306" w:history="1">
        <w:bookmarkStart w:id="6" w:name="_Toc97664526"/>
        <w:r w:rsidR="00BD629C" w:rsidRPr="00D73A52">
          <w:rPr>
            <w:rStyle w:val="Hyperkobling"/>
            <w:rFonts w:ascii="Trebuchet MS" w:hAnsi="Trebuchet MS"/>
            <w:noProof/>
          </w:rPr>
          <w:drawing>
            <wp:inline distT="0" distB="0" distL="0" distR="0" wp14:anchorId="4F667CE4" wp14:editId="29D22666">
              <wp:extent cx="2197100" cy="21209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8"/>
                      <a:stretch>
                        <a:fillRect/>
                      </a:stretch>
                    </pic:blipFill>
                    <pic:spPr>
                      <a:xfrm>
                        <a:off x="0" y="0"/>
                        <a:ext cx="2197100" cy="2120900"/>
                      </a:xfrm>
                      <a:prstGeom prst="rect">
                        <a:avLst/>
                      </a:prstGeom>
                    </pic:spPr>
                  </pic:pic>
                </a:graphicData>
              </a:graphic>
            </wp:inline>
          </w:drawing>
        </w:r>
        <w:bookmarkEnd w:id="6"/>
        <w:r w:rsidR="00BD629C">
          <w:rPr>
            <w:noProof/>
            <w:webHidden/>
          </w:rPr>
          <w:tab/>
        </w:r>
        <w:r w:rsidR="00BD629C">
          <w:rPr>
            <w:noProof/>
            <w:webHidden/>
          </w:rPr>
          <w:fldChar w:fldCharType="begin"/>
        </w:r>
        <w:r w:rsidR="00BD629C">
          <w:rPr>
            <w:noProof/>
            <w:webHidden/>
          </w:rPr>
          <w:instrText xml:space="preserve"> PAGEREF _Toc97666306 \h </w:instrText>
        </w:r>
        <w:r w:rsidR="00BD629C">
          <w:rPr>
            <w:noProof/>
            <w:webHidden/>
          </w:rPr>
        </w:r>
        <w:r w:rsidR="00BD629C">
          <w:rPr>
            <w:noProof/>
            <w:webHidden/>
          </w:rPr>
          <w:fldChar w:fldCharType="separate"/>
        </w:r>
        <w:r w:rsidR="00BD629C">
          <w:rPr>
            <w:noProof/>
            <w:webHidden/>
          </w:rPr>
          <w:t>1</w:t>
        </w:r>
        <w:r w:rsidR="00BD629C">
          <w:rPr>
            <w:noProof/>
            <w:webHidden/>
          </w:rPr>
          <w:fldChar w:fldCharType="end"/>
        </w:r>
      </w:hyperlink>
    </w:p>
    <w:p w14:paraId="739220AE" w14:textId="3A75B2D5" w:rsidR="00BD629C" w:rsidRDefault="004143BD">
      <w:pPr>
        <w:pStyle w:val="INNH1"/>
        <w:tabs>
          <w:tab w:val="right" w:leader="dot" w:pos="9912"/>
        </w:tabs>
        <w:rPr>
          <w:rFonts w:asciiTheme="minorHAnsi" w:eastAsiaTheme="minorEastAsia" w:hAnsiTheme="minorHAnsi" w:cstheme="minorBidi"/>
          <w:b w:val="0"/>
          <w:caps w:val="0"/>
          <w:noProof/>
          <w:sz w:val="24"/>
          <w:szCs w:val="24"/>
        </w:rPr>
      </w:pPr>
      <w:hyperlink w:anchor="_Toc97666307" w:history="1">
        <w:r w:rsidR="00BD629C" w:rsidRPr="00D73A52">
          <w:rPr>
            <w:rStyle w:val="Hyperkobling"/>
            <w:rFonts w:ascii="Trebuchet MS" w:hAnsi="Trebuchet MS"/>
            <w:noProof/>
          </w:rPr>
          <w:t>Årsmøte Kretsting Vesterlen krets 2022</w:t>
        </w:r>
        <w:r w:rsidR="00BD629C">
          <w:rPr>
            <w:noProof/>
            <w:webHidden/>
          </w:rPr>
          <w:tab/>
        </w:r>
        <w:r w:rsidR="00BD629C">
          <w:rPr>
            <w:noProof/>
            <w:webHidden/>
          </w:rPr>
          <w:fldChar w:fldCharType="begin"/>
        </w:r>
        <w:r w:rsidR="00BD629C">
          <w:rPr>
            <w:noProof/>
            <w:webHidden/>
          </w:rPr>
          <w:instrText xml:space="preserve"> PAGEREF _Toc97666307 \h </w:instrText>
        </w:r>
        <w:r w:rsidR="00BD629C">
          <w:rPr>
            <w:noProof/>
            <w:webHidden/>
          </w:rPr>
        </w:r>
        <w:r w:rsidR="00BD629C">
          <w:rPr>
            <w:noProof/>
            <w:webHidden/>
          </w:rPr>
          <w:fldChar w:fldCharType="separate"/>
        </w:r>
        <w:r w:rsidR="00BD629C">
          <w:rPr>
            <w:noProof/>
            <w:webHidden/>
          </w:rPr>
          <w:t>1</w:t>
        </w:r>
        <w:r w:rsidR="00BD629C">
          <w:rPr>
            <w:noProof/>
            <w:webHidden/>
          </w:rPr>
          <w:fldChar w:fldCharType="end"/>
        </w:r>
      </w:hyperlink>
    </w:p>
    <w:p w14:paraId="47FCB0F1" w14:textId="5A94966D" w:rsidR="00BD629C" w:rsidRDefault="004143BD">
      <w:pPr>
        <w:pStyle w:val="INNH1"/>
        <w:tabs>
          <w:tab w:val="right" w:leader="dot" w:pos="9912"/>
        </w:tabs>
        <w:rPr>
          <w:rFonts w:asciiTheme="minorHAnsi" w:eastAsiaTheme="minorEastAsia" w:hAnsiTheme="minorHAnsi" w:cstheme="minorBidi"/>
          <w:b w:val="0"/>
          <w:caps w:val="0"/>
          <w:noProof/>
          <w:sz w:val="24"/>
          <w:szCs w:val="24"/>
        </w:rPr>
      </w:pPr>
      <w:hyperlink w:anchor="_Toc97666308" w:history="1">
        <w:r w:rsidR="00BD629C" w:rsidRPr="00D73A52">
          <w:rPr>
            <w:rStyle w:val="Hyperkobling"/>
            <w:rFonts w:ascii="Trebuchet MS" w:hAnsi="Trebuchet MS"/>
            <w:noProof/>
          </w:rPr>
          <w:t>Saksliste</w:t>
        </w:r>
        <w:r w:rsidR="00BD629C">
          <w:rPr>
            <w:noProof/>
            <w:webHidden/>
          </w:rPr>
          <w:tab/>
        </w:r>
        <w:r w:rsidR="00BD629C">
          <w:rPr>
            <w:noProof/>
            <w:webHidden/>
          </w:rPr>
          <w:fldChar w:fldCharType="begin"/>
        </w:r>
        <w:r w:rsidR="00BD629C">
          <w:rPr>
            <w:noProof/>
            <w:webHidden/>
          </w:rPr>
          <w:instrText xml:space="preserve"> PAGEREF _Toc97666308 \h </w:instrText>
        </w:r>
        <w:r w:rsidR="00BD629C">
          <w:rPr>
            <w:noProof/>
            <w:webHidden/>
          </w:rPr>
        </w:r>
        <w:r w:rsidR="00BD629C">
          <w:rPr>
            <w:noProof/>
            <w:webHidden/>
          </w:rPr>
          <w:fldChar w:fldCharType="separate"/>
        </w:r>
        <w:r w:rsidR="00BD629C">
          <w:rPr>
            <w:noProof/>
            <w:webHidden/>
          </w:rPr>
          <w:t>2</w:t>
        </w:r>
        <w:r w:rsidR="00BD629C">
          <w:rPr>
            <w:noProof/>
            <w:webHidden/>
          </w:rPr>
          <w:fldChar w:fldCharType="end"/>
        </w:r>
      </w:hyperlink>
    </w:p>
    <w:p w14:paraId="441CF687" w14:textId="2BED0D22"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09" w:history="1">
        <w:r w:rsidR="00BD629C" w:rsidRPr="00D73A52">
          <w:rPr>
            <w:rStyle w:val="Hyperkobling"/>
            <w:rFonts w:ascii="Trebuchet MS" w:hAnsi="Trebuchet MS"/>
            <w:noProof/>
          </w:rPr>
          <w:t>2</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Konstituering</w:t>
        </w:r>
        <w:r w:rsidR="00BD629C">
          <w:rPr>
            <w:noProof/>
            <w:webHidden/>
          </w:rPr>
          <w:tab/>
        </w:r>
        <w:r w:rsidR="00BD629C">
          <w:rPr>
            <w:noProof/>
            <w:webHidden/>
          </w:rPr>
          <w:fldChar w:fldCharType="begin"/>
        </w:r>
        <w:r w:rsidR="00BD629C">
          <w:rPr>
            <w:noProof/>
            <w:webHidden/>
          </w:rPr>
          <w:instrText xml:space="preserve"> PAGEREF _Toc97666309 \h </w:instrText>
        </w:r>
        <w:r w:rsidR="00BD629C">
          <w:rPr>
            <w:noProof/>
            <w:webHidden/>
          </w:rPr>
        </w:r>
        <w:r w:rsidR="00BD629C">
          <w:rPr>
            <w:noProof/>
            <w:webHidden/>
          </w:rPr>
          <w:fldChar w:fldCharType="separate"/>
        </w:r>
        <w:r w:rsidR="00BD629C">
          <w:rPr>
            <w:noProof/>
            <w:webHidden/>
          </w:rPr>
          <w:t>3</w:t>
        </w:r>
        <w:r w:rsidR="00BD629C">
          <w:rPr>
            <w:noProof/>
            <w:webHidden/>
          </w:rPr>
          <w:fldChar w:fldCharType="end"/>
        </w:r>
      </w:hyperlink>
    </w:p>
    <w:p w14:paraId="262A5EE1" w14:textId="213C75B7"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0" w:history="1">
        <w:r w:rsidR="00BD629C" w:rsidRPr="00D73A52">
          <w:rPr>
            <w:rStyle w:val="Hyperkobling"/>
            <w:rFonts w:ascii="Trebuchet MS" w:hAnsi="Trebuchet MS"/>
            <w:bCs/>
            <w:noProof/>
            <w:snapToGrid w:val="0"/>
            <w:w w:val="0"/>
          </w:rPr>
          <w:t>2.1</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Godkjenning av representantene</w:t>
        </w:r>
        <w:r w:rsidR="00BD629C">
          <w:rPr>
            <w:noProof/>
            <w:webHidden/>
          </w:rPr>
          <w:tab/>
        </w:r>
        <w:r w:rsidR="00BD629C">
          <w:rPr>
            <w:noProof/>
            <w:webHidden/>
          </w:rPr>
          <w:fldChar w:fldCharType="begin"/>
        </w:r>
        <w:r w:rsidR="00BD629C">
          <w:rPr>
            <w:noProof/>
            <w:webHidden/>
          </w:rPr>
          <w:instrText xml:space="preserve"> PAGEREF _Toc97666310 \h </w:instrText>
        </w:r>
        <w:r w:rsidR="00BD629C">
          <w:rPr>
            <w:noProof/>
            <w:webHidden/>
          </w:rPr>
        </w:r>
        <w:r w:rsidR="00BD629C">
          <w:rPr>
            <w:noProof/>
            <w:webHidden/>
          </w:rPr>
          <w:fldChar w:fldCharType="separate"/>
        </w:r>
        <w:r w:rsidR="00BD629C">
          <w:rPr>
            <w:noProof/>
            <w:webHidden/>
          </w:rPr>
          <w:t>3</w:t>
        </w:r>
        <w:r w:rsidR="00BD629C">
          <w:rPr>
            <w:noProof/>
            <w:webHidden/>
          </w:rPr>
          <w:fldChar w:fldCharType="end"/>
        </w:r>
      </w:hyperlink>
    </w:p>
    <w:p w14:paraId="42869C4E" w14:textId="39B38D26"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1" w:history="1">
        <w:r w:rsidR="00BD629C" w:rsidRPr="00D73A52">
          <w:rPr>
            <w:rStyle w:val="Hyperkobling"/>
            <w:rFonts w:ascii="Trebuchet MS" w:hAnsi="Trebuchet MS"/>
            <w:bCs/>
            <w:noProof/>
            <w:snapToGrid w:val="0"/>
            <w:w w:val="0"/>
          </w:rPr>
          <w:t>2.2</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Godkjenning av tellekorps</w:t>
        </w:r>
        <w:r w:rsidR="00BD629C">
          <w:rPr>
            <w:noProof/>
            <w:webHidden/>
          </w:rPr>
          <w:tab/>
        </w:r>
        <w:r w:rsidR="00BD629C">
          <w:rPr>
            <w:noProof/>
            <w:webHidden/>
          </w:rPr>
          <w:fldChar w:fldCharType="begin"/>
        </w:r>
        <w:r w:rsidR="00BD629C">
          <w:rPr>
            <w:noProof/>
            <w:webHidden/>
          </w:rPr>
          <w:instrText xml:space="preserve"> PAGEREF _Toc97666311 \h </w:instrText>
        </w:r>
        <w:r w:rsidR="00BD629C">
          <w:rPr>
            <w:noProof/>
            <w:webHidden/>
          </w:rPr>
        </w:r>
        <w:r w:rsidR="00BD629C">
          <w:rPr>
            <w:noProof/>
            <w:webHidden/>
          </w:rPr>
          <w:fldChar w:fldCharType="separate"/>
        </w:r>
        <w:r w:rsidR="00BD629C">
          <w:rPr>
            <w:noProof/>
            <w:webHidden/>
          </w:rPr>
          <w:t>3</w:t>
        </w:r>
        <w:r w:rsidR="00BD629C">
          <w:rPr>
            <w:noProof/>
            <w:webHidden/>
          </w:rPr>
          <w:fldChar w:fldCharType="end"/>
        </w:r>
      </w:hyperlink>
    </w:p>
    <w:p w14:paraId="41272983" w14:textId="6833FC38"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2" w:history="1">
        <w:r w:rsidR="00BD629C" w:rsidRPr="00D73A52">
          <w:rPr>
            <w:rStyle w:val="Hyperkobling"/>
            <w:rFonts w:ascii="Trebuchet MS" w:hAnsi="Trebuchet MS"/>
            <w:bCs/>
            <w:noProof/>
            <w:snapToGrid w:val="0"/>
            <w:w w:val="0"/>
          </w:rPr>
          <w:t>2.3</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to referenter</w:t>
        </w:r>
        <w:r w:rsidR="00BD629C">
          <w:rPr>
            <w:noProof/>
            <w:webHidden/>
          </w:rPr>
          <w:tab/>
        </w:r>
        <w:r w:rsidR="00BD629C">
          <w:rPr>
            <w:noProof/>
            <w:webHidden/>
          </w:rPr>
          <w:fldChar w:fldCharType="begin"/>
        </w:r>
        <w:r w:rsidR="00BD629C">
          <w:rPr>
            <w:noProof/>
            <w:webHidden/>
          </w:rPr>
          <w:instrText xml:space="preserve"> PAGEREF _Toc97666312 \h </w:instrText>
        </w:r>
        <w:r w:rsidR="00BD629C">
          <w:rPr>
            <w:noProof/>
            <w:webHidden/>
          </w:rPr>
        </w:r>
        <w:r w:rsidR="00BD629C">
          <w:rPr>
            <w:noProof/>
            <w:webHidden/>
          </w:rPr>
          <w:fldChar w:fldCharType="separate"/>
        </w:r>
        <w:r w:rsidR="00BD629C">
          <w:rPr>
            <w:noProof/>
            <w:webHidden/>
          </w:rPr>
          <w:t>3</w:t>
        </w:r>
        <w:r w:rsidR="00BD629C">
          <w:rPr>
            <w:noProof/>
            <w:webHidden/>
          </w:rPr>
          <w:fldChar w:fldCharType="end"/>
        </w:r>
      </w:hyperlink>
    </w:p>
    <w:p w14:paraId="167063E1" w14:textId="62811833"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3" w:history="1">
        <w:r w:rsidR="00BD629C" w:rsidRPr="00D73A52">
          <w:rPr>
            <w:rStyle w:val="Hyperkobling"/>
            <w:rFonts w:ascii="Trebuchet MS" w:hAnsi="Trebuchet MS"/>
            <w:bCs/>
            <w:noProof/>
            <w:snapToGrid w:val="0"/>
            <w:w w:val="0"/>
          </w:rPr>
          <w:t>2.4</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to delegater til å underskrive protokollen</w:t>
        </w:r>
        <w:r w:rsidR="00BD629C">
          <w:rPr>
            <w:noProof/>
            <w:webHidden/>
          </w:rPr>
          <w:tab/>
        </w:r>
        <w:r w:rsidR="00BD629C">
          <w:rPr>
            <w:noProof/>
            <w:webHidden/>
          </w:rPr>
          <w:fldChar w:fldCharType="begin"/>
        </w:r>
        <w:r w:rsidR="00BD629C">
          <w:rPr>
            <w:noProof/>
            <w:webHidden/>
          </w:rPr>
          <w:instrText xml:space="preserve"> PAGEREF _Toc97666313 \h </w:instrText>
        </w:r>
        <w:r w:rsidR="00BD629C">
          <w:rPr>
            <w:noProof/>
            <w:webHidden/>
          </w:rPr>
        </w:r>
        <w:r w:rsidR="00BD629C">
          <w:rPr>
            <w:noProof/>
            <w:webHidden/>
          </w:rPr>
          <w:fldChar w:fldCharType="separate"/>
        </w:r>
        <w:r w:rsidR="00BD629C">
          <w:rPr>
            <w:noProof/>
            <w:webHidden/>
          </w:rPr>
          <w:t>3</w:t>
        </w:r>
        <w:r w:rsidR="00BD629C">
          <w:rPr>
            <w:noProof/>
            <w:webHidden/>
          </w:rPr>
          <w:fldChar w:fldCharType="end"/>
        </w:r>
      </w:hyperlink>
    </w:p>
    <w:p w14:paraId="70B467AE" w14:textId="6FF71204"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14" w:history="1">
        <w:r w:rsidR="00BD629C" w:rsidRPr="00D73A52">
          <w:rPr>
            <w:rStyle w:val="Hyperkobling"/>
            <w:rFonts w:ascii="Trebuchet MS" w:hAnsi="Trebuchet MS"/>
            <w:noProof/>
          </w:rPr>
          <w:t>3</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Årsmelding 2021</w:t>
        </w:r>
        <w:r w:rsidR="00BD629C">
          <w:rPr>
            <w:noProof/>
            <w:webHidden/>
          </w:rPr>
          <w:tab/>
        </w:r>
        <w:r w:rsidR="00BD629C">
          <w:rPr>
            <w:noProof/>
            <w:webHidden/>
          </w:rPr>
          <w:fldChar w:fldCharType="begin"/>
        </w:r>
        <w:r w:rsidR="00BD629C">
          <w:rPr>
            <w:noProof/>
            <w:webHidden/>
          </w:rPr>
          <w:instrText xml:space="preserve"> PAGEREF _Toc97666314 \h </w:instrText>
        </w:r>
        <w:r w:rsidR="00BD629C">
          <w:rPr>
            <w:noProof/>
            <w:webHidden/>
          </w:rPr>
        </w:r>
        <w:r w:rsidR="00BD629C">
          <w:rPr>
            <w:noProof/>
            <w:webHidden/>
          </w:rPr>
          <w:fldChar w:fldCharType="separate"/>
        </w:r>
        <w:r w:rsidR="00BD629C">
          <w:rPr>
            <w:noProof/>
            <w:webHidden/>
          </w:rPr>
          <w:t>5</w:t>
        </w:r>
        <w:r w:rsidR="00BD629C">
          <w:rPr>
            <w:noProof/>
            <w:webHidden/>
          </w:rPr>
          <w:fldChar w:fldCharType="end"/>
        </w:r>
      </w:hyperlink>
    </w:p>
    <w:p w14:paraId="53FA8036" w14:textId="2362C8AC"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5" w:history="1">
        <w:r w:rsidR="00BD629C" w:rsidRPr="00D73A52">
          <w:rPr>
            <w:rStyle w:val="Hyperkobling"/>
            <w:rFonts w:ascii="Trebuchet MS" w:hAnsi="Trebuchet MS"/>
            <w:bCs/>
            <w:noProof/>
            <w:snapToGrid w:val="0"/>
            <w:w w:val="0"/>
          </w:rPr>
          <w:t>3.1</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Kretsstyret</w:t>
        </w:r>
        <w:r w:rsidR="00BD629C">
          <w:rPr>
            <w:noProof/>
            <w:webHidden/>
          </w:rPr>
          <w:tab/>
        </w:r>
        <w:r w:rsidR="00BD629C">
          <w:rPr>
            <w:noProof/>
            <w:webHidden/>
          </w:rPr>
          <w:fldChar w:fldCharType="begin"/>
        </w:r>
        <w:r w:rsidR="00BD629C">
          <w:rPr>
            <w:noProof/>
            <w:webHidden/>
          </w:rPr>
          <w:instrText xml:space="preserve"> PAGEREF _Toc97666315 \h </w:instrText>
        </w:r>
        <w:r w:rsidR="00BD629C">
          <w:rPr>
            <w:noProof/>
            <w:webHidden/>
          </w:rPr>
        </w:r>
        <w:r w:rsidR="00BD629C">
          <w:rPr>
            <w:noProof/>
            <w:webHidden/>
          </w:rPr>
          <w:fldChar w:fldCharType="separate"/>
        </w:r>
        <w:r w:rsidR="00BD629C">
          <w:rPr>
            <w:noProof/>
            <w:webHidden/>
          </w:rPr>
          <w:t>5</w:t>
        </w:r>
        <w:r w:rsidR="00BD629C">
          <w:rPr>
            <w:noProof/>
            <w:webHidden/>
          </w:rPr>
          <w:fldChar w:fldCharType="end"/>
        </w:r>
      </w:hyperlink>
    </w:p>
    <w:p w14:paraId="4C157726" w14:textId="74A80EBF"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6" w:history="1">
        <w:r w:rsidR="00BD629C" w:rsidRPr="00D73A52">
          <w:rPr>
            <w:rStyle w:val="Hyperkobling"/>
            <w:rFonts w:ascii="Trebuchet MS" w:hAnsi="Trebuchet MS"/>
            <w:bCs/>
            <w:noProof/>
            <w:snapToGrid w:val="0"/>
            <w:w w:val="0"/>
          </w:rPr>
          <w:t>3.2</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Medlemstall pr 31.12.2021 (betalende)</w:t>
        </w:r>
        <w:r w:rsidR="00BD629C">
          <w:rPr>
            <w:noProof/>
            <w:webHidden/>
          </w:rPr>
          <w:tab/>
        </w:r>
        <w:r w:rsidR="00BD629C">
          <w:rPr>
            <w:noProof/>
            <w:webHidden/>
          </w:rPr>
          <w:fldChar w:fldCharType="begin"/>
        </w:r>
        <w:r w:rsidR="00BD629C">
          <w:rPr>
            <w:noProof/>
            <w:webHidden/>
          </w:rPr>
          <w:instrText xml:space="preserve"> PAGEREF _Toc97666316 \h </w:instrText>
        </w:r>
        <w:r w:rsidR="00BD629C">
          <w:rPr>
            <w:noProof/>
            <w:webHidden/>
          </w:rPr>
        </w:r>
        <w:r w:rsidR="00BD629C">
          <w:rPr>
            <w:noProof/>
            <w:webHidden/>
          </w:rPr>
          <w:fldChar w:fldCharType="separate"/>
        </w:r>
        <w:r w:rsidR="00BD629C">
          <w:rPr>
            <w:noProof/>
            <w:webHidden/>
          </w:rPr>
          <w:t>5</w:t>
        </w:r>
        <w:r w:rsidR="00BD629C">
          <w:rPr>
            <w:noProof/>
            <w:webHidden/>
          </w:rPr>
          <w:fldChar w:fldCharType="end"/>
        </w:r>
      </w:hyperlink>
    </w:p>
    <w:p w14:paraId="6E88DD58" w14:textId="112D2E8A"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7" w:history="1">
        <w:r w:rsidR="00BD629C" w:rsidRPr="00D73A52">
          <w:rPr>
            <w:rStyle w:val="Hyperkobling"/>
            <w:rFonts w:ascii="Trebuchet MS" w:hAnsi="Trebuchet MS"/>
            <w:bCs/>
            <w:noProof/>
            <w:snapToGrid w:val="0"/>
            <w:w w:val="0"/>
          </w:rPr>
          <w:t>3.3</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Kretsens tillitsvalgte</w:t>
        </w:r>
        <w:r w:rsidR="00BD629C">
          <w:rPr>
            <w:noProof/>
            <w:webHidden/>
          </w:rPr>
          <w:tab/>
        </w:r>
        <w:r w:rsidR="00BD629C">
          <w:rPr>
            <w:noProof/>
            <w:webHidden/>
          </w:rPr>
          <w:fldChar w:fldCharType="begin"/>
        </w:r>
        <w:r w:rsidR="00BD629C">
          <w:rPr>
            <w:noProof/>
            <w:webHidden/>
          </w:rPr>
          <w:instrText xml:space="preserve"> PAGEREF _Toc97666317 \h </w:instrText>
        </w:r>
        <w:r w:rsidR="00BD629C">
          <w:rPr>
            <w:noProof/>
            <w:webHidden/>
          </w:rPr>
        </w:r>
        <w:r w:rsidR="00BD629C">
          <w:rPr>
            <w:noProof/>
            <w:webHidden/>
          </w:rPr>
          <w:fldChar w:fldCharType="separate"/>
        </w:r>
        <w:r w:rsidR="00BD629C">
          <w:rPr>
            <w:noProof/>
            <w:webHidden/>
          </w:rPr>
          <w:t>6</w:t>
        </w:r>
        <w:r w:rsidR="00BD629C">
          <w:rPr>
            <w:noProof/>
            <w:webHidden/>
          </w:rPr>
          <w:fldChar w:fldCharType="end"/>
        </w:r>
      </w:hyperlink>
    </w:p>
    <w:p w14:paraId="13A0726E" w14:textId="6B7F822E"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8" w:history="1">
        <w:r w:rsidR="00BD629C" w:rsidRPr="00D73A52">
          <w:rPr>
            <w:rStyle w:val="Hyperkobling"/>
            <w:rFonts w:ascii="Trebuchet MS" w:hAnsi="Trebuchet MS"/>
            <w:bCs/>
            <w:noProof/>
            <w:snapToGrid w:val="0"/>
            <w:w w:val="0"/>
          </w:rPr>
          <w:t>3.4</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Kretsens arrangement</w:t>
        </w:r>
        <w:r w:rsidR="00BD629C">
          <w:rPr>
            <w:noProof/>
            <w:webHidden/>
          </w:rPr>
          <w:tab/>
        </w:r>
        <w:r w:rsidR="00BD629C">
          <w:rPr>
            <w:noProof/>
            <w:webHidden/>
          </w:rPr>
          <w:fldChar w:fldCharType="begin"/>
        </w:r>
        <w:r w:rsidR="00BD629C">
          <w:rPr>
            <w:noProof/>
            <w:webHidden/>
          </w:rPr>
          <w:instrText xml:space="preserve"> PAGEREF _Toc97666318 \h </w:instrText>
        </w:r>
        <w:r w:rsidR="00BD629C">
          <w:rPr>
            <w:noProof/>
            <w:webHidden/>
          </w:rPr>
        </w:r>
        <w:r w:rsidR="00BD629C">
          <w:rPr>
            <w:noProof/>
            <w:webHidden/>
          </w:rPr>
          <w:fldChar w:fldCharType="separate"/>
        </w:r>
        <w:r w:rsidR="00BD629C">
          <w:rPr>
            <w:noProof/>
            <w:webHidden/>
          </w:rPr>
          <w:t>8</w:t>
        </w:r>
        <w:r w:rsidR="00BD629C">
          <w:rPr>
            <w:noProof/>
            <w:webHidden/>
          </w:rPr>
          <w:fldChar w:fldCharType="end"/>
        </w:r>
      </w:hyperlink>
    </w:p>
    <w:p w14:paraId="0D52AA60" w14:textId="25E4A37B"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19" w:history="1">
        <w:r w:rsidR="00BD629C" w:rsidRPr="00D73A52">
          <w:rPr>
            <w:rStyle w:val="Hyperkobling"/>
            <w:rFonts w:ascii="Trebuchet MS" w:hAnsi="Trebuchet MS"/>
            <w:bCs/>
            <w:noProof/>
            <w:snapToGrid w:val="0"/>
            <w:w w:val="0"/>
          </w:rPr>
          <w:t>3.5</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Camp773</w:t>
        </w:r>
        <w:r w:rsidR="00BD629C">
          <w:rPr>
            <w:noProof/>
            <w:webHidden/>
          </w:rPr>
          <w:tab/>
        </w:r>
        <w:r w:rsidR="00BD629C">
          <w:rPr>
            <w:noProof/>
            <w:webHidden/>
          </w:rPr>
          <w:fldChar w:fldCharType="begin"/>
        </w:r>
        <w:r w:rsidR="00BD629C">
          <w:rPr>
            <w:noProof/>
            <w:webHidden/>
          </w:rPr>
          <w:instrText xml:space="preserve"> PAGEREF _Toc97666319 \h </w:instrText>
        </w:r>
        <w:r w:rsidR="00BD629C">
          <w:rPr>
            <w:noProof/>
            <w:webHidden/>
          </w:rPr>
        </w:r>
        <w:r w:rsidR="00BD629C">
          <w:rPr>
            <w:noProof/>
            <w:webHidden/>
          </w:rPr>
          <w:fldChar w:fldCharType="separate"/>
        </w:r>
        <w:r w:rsidR="00BD629C">
          <w:rPr>
            <w:noProof/>
            <w:webHidden/>
          </w:rPr>
          <w:t>9</w:t>
        </w:r>
        <w:r w:rsidR="00BD629C">
          <w:rPr>
            <w:noProof/>
            <w:webHidden/>
          </w:rPr>
          <w:fldChar w:fldCharType="end"/>
        </w:r>
      </w:hyperlink>
    </w:p>
    <w:p w14:paraId="375ED222" w14:textId="6290C906"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20" w:history="1">
        <w:r w:rsidR="00BD629C" w:rsidRPr="00D73A52">
          <w:rPr>
            <w:rStyle w:val="Hyperkobling"/>
            <w:rFonts w:ascii="Trebuchet MS" w:hAnsi="Trebuchet MS"/>
            <w:bCs/>
            <w:noProof/>
            <w:snapToGrid w:val="0"/>
            <w:w w:val="0"/>
          </w:rPr>
          <w:t>3.6</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Sluttord Speideråret 2021</w:t>
        </w:r>
        <w:r w:rsidR="00BD629C">
          <w:rPr>
            <w:noProof/>
            <w:webHidden/>
          </w:rPr>
          <w:tab/>
        </w:r>
        <w:r w:rsidR="00BD629C">
          <w:rPr>
            <w:noProof/>
            <w:webHidden/>
          </w:rPr>
          <w:fldChar w:fldCharType="begin"/>
        </w:r>
        <w:r w:rsidR="00BD629C">
          <w:rPr>
            <w:noProof/>
            <w:webHidden/>
          </w:rPr>
          <w:instrText xml:space="preserve"> PAGEREF _Toc97666320 \h </w:instrText>
        </w:r>
        <w:r w:rsidR="00BD629C">
          <w:rPr>
            <w:noProof/>
            <w:webHidden/>
          </w:rPr>
        </w:r>
        <w:r w:rsidR="00BD629C">
          <w:rPr>
            <w:noProof/>
            <w:webHidden/>
          </w:rPr>
          <w:fldChar w:fldCharType="separate"/>
        </w:r>
        <w:r w:rsidR="00BD629C">
          <w:rPr>
            <w:noProof/>
            <w:webHidden/>
          </w:rPr>
          <w:t>13</w:t>
        </w:r>
        <w:r w:rsidR="00BD629C">
          <w:rPr>
            <w:noProof/>
            <w:webHidden/>
          </w:rPr>
          <w:fldChar w:fldCharType="end"/>
        </w:r>
      </w:hyperlink>
    </w:p>
    <w:p w14:paraId="4BB0311A" w14:textId="5638611B"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21" w:history="1">
        <w:r w:rsidR="00BD629C" w:rsidRPr="00D73A52">
          <w:rPr>
            <w:rStyle w:val="Hyperkobling"/>
            <w:rFonts w:ascii="Trebuchet MS" w:hAnsi="Trebuchet MS"/>
            <w:noProof/>
          </w:rPr>
          <w:t>4</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Regnskap 2021</w:t>
        </w:r>
        <w:r w:rsidR="00BD629C">
          <w:rPr>
            <w:noProof/>
            <w:webHidden/>
          </w:rPr>
          <w:tab/>
        </w:r>
        <w:r w:rsidR="00BD629C">
          <w:rPr>
            <w:noProof/>
            <w:webHidden/>
          </w:rPr>
          <w:fldChar w:fldCharType="begin"/>
        </w:r>
        <w:r w:rsidR="00BD629C">
          <w:rPr>
            <w:noProof/>
            <w:webHidden/>
          </w:rPr>
          <w:instrText xml:space="preserve"> PAGEREF _Toc97666321 \h </w:instrText>
        </w:r>
        <w:r w:rsidR="00BD629C">
          <w:rPr>
            <w:noProof/>
            <w:webHidden/>
          </w:rPr>
        </w:r>
        <w:r w:rsidR="00BD629C">
          <w:rPr>
            <w:noProof/>
            <w:webHidden/>
          </w:rPr>
          <w:fldChar w:fldCharType="separate"/>
        </w:r>
        <w:r w:rsidR="00BD629C">
          <w:rPr>
            <w:noProof/>
            <w:webHidden/>
          </w:rPr>
          <w:t>14</w:t>
        </w:r>
        <w:r w:rsidR="00BD629C">
          <w:rPr>
            <w:noProof/>
            <w:webHidden/>
          </w:rPr>
          <w:fldChar w:fldCharType="end"/>
        </w:r>
      </w:hyperlink>
    </w:p>
    <w:p w14:paraId="4158889D" w14:textId="48D36A59"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22" w:history="1">
        <w:r w:rsidR="00BD629C" w:rsidRPr="00D73A52">
          <w:rPr>
            <w:rStyle w:val="Hyperkobling"/>
            <w:rFonts w:ascii="Trebuchet MS" w:hAnsi="Trebuchet MS"/>
            <w:bCs/>
            <w:noProof/>
            <w:snapToGrid w:val="0"/>
            <w:w w:val="0"/>
          </w:rPr>
          <w:t>4.1</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Regnskap for Vesterlen krets med revisors beretning</w:t>
        </w:r>
        <w:r w:rsidR="00BD629C">
          <w:rPr>
            <w:noProof/>
            <w:webHidden/>
          </w:rPr>
          <w:tab/>
        </w:r>
        <w:r w:rsidR="00BD629C">
          <w:rPr>
            <w:noProof/>
            <w:webHidden/>
          </w:rPr>
          <w:fldChar w:fldCharType="begin"/>
        </w:r>
        <w:r w:rsidR="00BD629C">
          <w:rPr>
            <w:noProof/>
            <w:webHidden/>
          </w:rPr>
          <w:instrText xml:space="preserve"> PAGEREF _Toc97666322 \h </w:instrText>
        </w:r>
        <w:r w:rsidR="00BD629C">
          <w:rPr>
            <w:noProof/>
            <w:webHidden/>
          </w:rPr>
        </w:r>
        <w:r w:rsidR="00BD629C">
          <w:rPr>
            <w:noProof/>
            <w:webHidden/>
          </w:rPr>
          <w:fldChar w:fldCharType="separate"/>
        </w:r>
        <w:r w:rsidR="00BD629C">
          <w:rPr>
            <w:noProof/>
            <w:webHidden/>
          </w:rPr>
          <w:t>14</w:t>
        </w:r>
        <w:r w:rsidR="00BD629C">
          <w:rPr>
            <w:noProof/>
            <w:webHidden/>
          </w:rPr>
          <w:fldChar w:fldCharType="end"/>
        </w:r>
      </w:hyperlink>
    </w:p>
    <w:p w14:paraId="7C7DC486" w14:textId="2400655F"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23" w:history="1">
        <w:r w:rsidR="00BD629C" w:rsidRPr="00D73A52">
          <w:rPr>
            <w:rStyle w:val="Hyperkobling"/>
            <w:rFonts w:ascii="Trebuchet MS" w:hAnsi="Trebuchet MS"/>
            <w:bCs/>
            <w:noProof/>
            <w:snapToGrid w:val="0"/>
            <w:w w:val="0"/>
          </w:rPr>
          <w:t>4.2</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Balanse og avsetning av resultat</w:t>
        </w:r>
        <w:r w:rsidR="00BD629C">
          <w:rPr>
            <w:noProof/>
            <w:webHidden/>
          </w:rPr>
          <w:tab/>
        </w:r>
        <w:r w:rsidR="00BD629C">
          <w:rPr>
            <w:noProof/>
            <w:webHidden/>
          </w:rPr>
          <w:fldChar w:fldCharType="begin"/>
        </w:r>
        <w:r w:rsidR="00BD629C">
          <w:rPr>
            <w:noProof/>
            <w:webHidden/>
          </w:rPr>
          <w:instrText xml:space="preserve"> PAGEREF _Toc97666323 \h </w:instrText>
        </w:r>
        <w:r w:rsidR="00BD629C">
          <w:rPr>
            <w:noProof/>
            <w:webHidden/>
          </w:rPr>
        </w:r>
        <w:r w:rsidR="00BD629C">
          <w:rPr>
            <w:noProof/>
            <w:webHidden/>
          </w:rPr>
          <w:fldChar w:fldCharType="separate"/>
        </w:r>
        <w:r w:rsidR="00BD629C">
          <w:rPr>
            <w:noProof/>
            <w:webHidden/>
          </w:rPr>
          <w:t>16</w:t>
        </w:r>
        <w:r w:rsidR="00BD629C">
          <w:rPr>
            <w:noProof/>
            <w:webHidden/>
          </w:rPr>
          <w:fldChar w:fldCharType="end"/>
        </w:r>
      </w:hyperlink>
    </w:p>
    <w:p w14:paraId="7FE9528B" w14:textId="4AF3A978"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24" w:history="1">
        <w:r w:rsidR="00BD629C" w:rsidRPr="00D73A52">
          <w:rPr>
            <w:rStyle w:val="Hyperkobling"/>
            <w:rFonts w:ascii="Trebuchet MS" w:hAnsi="Trebuchet MS"/>
            <w:noProof/>
          </w:rPr>
          <w:t>5</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Innkomne forslag</w:t>
        </w:r>
        <w:r w:rsidR="00BD629C">
          <w:rPr>
            <w:noProof/>
            <w:webHidden/>
          </w:rPr>
          <w:tab/>
        </w:r>
        <w:r w:rsidR="00BD629C">
          <w:rPr>
            <w:noProof/>
            <w:webHidden/>
          </w:rPr>
          <w:fldChar w:fldCharType="begin"/>
        </w:r>
        <w:r w:rsidR="00BD629C">
          <w:rPr>
            <w:noProof/>
            <w:webHidden/>
          </w:rPr>
          <w:instrText xml:space="preserve"> PAGEREF _Toc97666324 \h </w:instrText>
        </w:r>
        <w:r w:rsidR="00BD629C">
          <w:rPr>
            <w:noProof/>
            <w:webHidden/>
          </w:rPr>
        </w:r>
        <w:r w:rsidR="00BD629C">
          <w:rPr>
            <w:noProof/>
            <w:webHidden/>
          </w:rPr>
          <w:fldChar w:fldCharType="separate"/>
        </w:r>
        <w:r w:rsidR="00BD629C">
          <w:rPr>
            <w:noProof/>
            <w:webHidden/>
          </w:rPr>
          <w:t>17</w:t>
        </w:r>
        <w:r w:rsidR="00BD629C">
          <w:rPr>
            <w:noProof/>
            <w:webHidden/>
          </w:rPr>
          <w:fldChar w:fldCharType="end"/>
        </w:r>
      </w:hyperlink>
    </w:p>
    <w:p w14:paraId="3510A717" w14:textId="467C68D3"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25" w:history="1">
        <w:r w:rsidR="00BD629C" w:rsidRPr="00D73A52">
          <w:rPr>
            <w:rStyle w:val="Hyperkobling"/>
            <w:rFonts w:ascii="Trebuchet MS" w:hAnsi="Trebuchet MS"/>
            <w:bCs/>
            <w:noProof/>
            <w:snapToGrid w:val="0"/>
            <w:w w:val="0"/>
          </w:rPr>
          <w:t>5.1</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Kretsstyret forslag felles kretsleir</w:t>
        </w:r>
        <w:r w:rsidR="00BD629C">
          <w:rPr>
            <w:noProof/>
            <w:webHidden/>
          </w:rPr>
          <w:tab/>
        </w:r>
        <w:r w:rsidR="00BD629C">
          <w:rPr>
            <w:noProof/>
            <w:webHidden/>
          </w:rPr>
          <w:fldChar w:fldCharType="begin"/>
        </w:r>
        <w:r w:rsidR="00BD629C">
          <w:rPr>
            <w:noProof/>
            <w:webHidden/>
          </w:rPr>
          <w:instrText xml:space="preserve"> PAGEREF _Toc97666325 \h </w:instrText>
        </w:r>
        <w:r w:rsidR="00BD629C">
          <w:rPr>
            <w:noProof/>
            <w:webHidden/>
          </w:rPr>
        </w:r>
        <w:r w:rsidR="00BD629C">
          <w:rPr>
            <w:noProof/>
            <w:webHidden/>
          </w:rPr>
          <w:fldChar w:fldCharType="separate"/>
        </w:r>
        <w:r w:rsidR="00BD629C">
          <w:rPr>
            <w:noProof/>
            <w:webHidden/>
          </w:rPr>
          <w:t>17</w:t>
        </w:r>
        <w:r w:rsidR="00BD629C">
          <w:rPr>
            <w:noProof/>
            <w:webHidden/>
          </w:rPr>
          <w:fldChar w:fldCharType="end"/>
        </w:r>
      </w:hyperlink>
    </w:p>
    <w:p w14:paraId="5AE6FC4A" w14:textId="1805A297"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26" w:history="1">
        <w:r w:rsidR="00BD629C" w:rsidRPr="00D73A52">
          <w:rPr>
            <w:rStyle w:val="Hyperkobling"/>
            <w:rFonts w:ascii="Trebuchet MS" w:hAnsi="Trebuchet MS"/>
            <w:noProof/>
          </w:rPr>
          <w:t>6</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Strategisk plan og arbeidsplan for 2022</w:t>
        </w:r>
        <w:r w:rsidR="00BD629C">
          <w:rPr>
            <w:noProof/>
            <w:webHidden/>
          </w:rPr>
          <w:tab/>
        </w:r>
        <w:r w:rsidR="00BD629C">
          <w:rPr>
            <w:noProof/>
            <w:webHidden/>
          </w:rPr>
          <w:fldChar w:fldCharType="begin"/>
        </w:r>
        <w:r w:rsidR="00BD629C">
          <w:rPr>
            <w:noProof/>
            <w:webHidden/>
          </w:rPr>
          <w:instrText xml:space="preserve"> PAGEREF _Toc97666326 \h </w:instrText>
        </w:r>
        <w:r w:rsidR="00BD629C">
          <w:rPr>
            <w:noProof/>
            <w:webHidden/>
          </w:rPr>
        </w:r>
        <w:r w:rsidR="00BD629C">
          <w:rPr>
            <w:noProof/>
            <w:webHidden/>
          </w:rPr>
          <w:fldChar w:fldCharType="separate"/>
        </w:r>
        <w:r w:rsidR="00BD629C">
          <w:rPr>
            <w:noProof/>
            <w:webHidden/>
          </w:rPr>
          <w:t>19</w:t>
        </w:r>
        <w:r w:rsidR="00BD629C">
          <w:rPr>
            <w:noProof/>
            <w:webHidden/>
          </w:rPr>
          <w:fldChar w:fldCharType="end"/>
        </w:r>
      </w:hyperlink>
    </w:p>
    <w:p w14:paraId="6A69820A" w14:textId="1E3D362B"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27" w:history="1">
        <w:r w:rsidR="00BD629C" w:rsidRPr="00D73A52">
          <w:rPr>
            <w:rStyle w:val="Hyperkobling"/>
            <w:rFonts w:ascii="Trebuchet MS" w:hAnsi="Trebuchet MS"/>
            <w:noProof/>
          </w:rPr>
          <w:t>7</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Budsjett 2022</w:t>
        </w:r>
        <w:r w:rsidR="00BD629C">
          <w:rPr>
            <w:noProof/>
            <w:webHidden/>
          </w:rPr>
          <w:tab/>
        </w:r>
        <w:r w:rsidR="00BD629C">
          <w:rPr>
            <w:noProof/>
            <w:webHidden/>
          </w:rPr>
          <w:fldChar w:fldCharType="begin"/>
        </w:r>
        <w:r w:rsidR="00BD629C">
          <w:rPr>
            <w:noProof/>
            <w:webHidden/>
          </w:rPr>
          <w:instrText xml:space="preserve"> PAGEREF _Toc97666327 \h </w:instrText>
        </w:r>
        <w:r w:rsidR="00BD629C">
          <w:rPr>
            <w:noProof/>
            <w:webHidden/>
          </w:rPr>
        </w:r>
        <w:r w:rsidR="00BD629C">
          <w:rPr>
            <w:noProof/>
            <w:webHidden/>
          </w:rPr>
          <w:fldChar w:fldCharType="separate"/>
        </w:r>
        <w:r w:rsidR="00BD629C">
          <w:rPr>
            <w:noProof/>
            <w:webHidden/>
          </w:rPr>
          <w:t>20</w:t>
        </w:r>
        <w:r w:rsidR="00BD629C">
          <w:rPr>
            <w:noProof/>
            <w:webHidden/>
          </w:rPr>
          <w:fldChar w:fldCharType="end"/>
        </w:r>
      </w:hyperlink>
    </w:p>
    <w:p w14:paraId="6CAEADB2" w14:textId="2ECC1C3F"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28" w:history="1">
        <w:r w:rsidR="00BD629C" w:rsidRPr="00D73A52">
          <w:rPr>
            <w:rStyle w:val="Hyperkobling"/>
            <w:rFonts w:ascii="Trebuchet MS" w:hAnsi="Trebuchet MS"/>
            <w:bCs/>
            <w:noProof/>
            <w:snapToGrid w:val="0"/>
            <w:w w:val="0"/>
          </w:rPr>
          <w:t>7.1</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Budsjett for Vesterlen krets</w:t>
        </w:r>
        <w:r w:rsidR="00BD629C">
          <w:rPr>
            <w:noProof/>
            <w:webHidden/>
          </w:rPr>
          <w:tab/>
        </w:r>
        <w:r w:rsidR="00BD629C">
          <w:rPr>
            <w:noProof/>
            <w:webHidden/>
          </w:rPr>
          <w:fldChar w:fldCharType="begin"/>
        </w:r>
        <w:r w:rsidR="00BD629C">
          <w:rPr>
            <w:noProof/>
            <w:webHidden/>
          </w:rPr>
          <w:instrText xml:space="preserve"> PAGEREF _Toc97666328 \h </w:instrText>
        </w:r>
        <w:r w:rsidR="00BD629C">
          <w:rPr>
            <w:noProof/>
            <w:webHidden/>
          </w:rPr>
        </w:r>
        <w:r w:rsidR="00BD629C">
          <w:rPr>
            <w:noProof/>
            <w:webHidden/>
          </w:rPr>
          <w:fldChar w:fldCharType="separate"/>
        </w:r>
        <w:r w:rsidR="00BD629C">
          <w:rPr>
            <w:noProof/>
            <w:webHidden/>
          </w:rPr>
          <w:t>20</w:t>
        </w:r>
        <w:r w:rsidR="00BD629C">
          <w:rPr>
            <w:noProof/>
            <w:webHidden/>
          </w:rPr>
          <w:fldChar w:fldCharType="end"/>
        </w:r>
      </w:hyperlink>
    </w:p>
    <w:p w14:paraId="044A6D5E" w14:textId="2EDFD13F"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29" w:history="1">
        <w:r w:rsidR="00BD629C" w:rsidRPr="00D73A52">
          <w:rPr>
            <w:rStyle w:val="Hyperkobling"/>
            <w:rFonts w:ascii="Trebuchet MS" w:hAnsi="Trebuchet MS"/>
            <w:noProof/>
          </w:rPr>
          <w:t>8</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Valg</w:t>
        </w:r>
        <w:r w:rsidR="00BD629C">
          <w:rPr>
            <w:noProof/>
            <w:webHidden/>
          </w:rPr>
          <w:tab/>
        </w:r>
        <w:r w:rsidR="00BD629C">
          <w:rPr>
            <w:noProof/>
            <w:webHidden/>
          </w:rPr>
          <w:fldChar w:fldCharType="begin"/>
        </w:r>
        <w:r w:rsidR="00BD629C">
          <w:rPr>
            <w:noProof/>
            <w:webHidden/>
          </w:rPr>
          <w:instrText xml:space="preserve"> PAGEREF _Toc97666329 \h </w:instrText>
        </w:r>
        <w:r w:rsidR="00BD629C">
          <w:rPr>
            <w:noProof/>
            <w:webHidden/>
          </w:rPr>
        </w:r>
        <w:r w:rsidR="00BD629C">
          <w:rPr>
            <w:noProof/>
            <w:webHidden/>
          </w:rPr>
          <w:fldChar w:fldCharType="separate"/>
        </w:r>
        <w:r w:rsidR="00BD629C">
          <w:rPr>
            <w:noProof/>
            <w:webHidden/>
          </w:rPr>
          <w:t>20</w:t>
        </w:r>
        <w:r w:rsidR="00BD629C">
          <w:rPr>
            <w:noProof/>
            <w:webHidden/>
          </w:rPr>
          <w:fldChar w:fldCharType="end"/>
        </w:r>
      </w:hyperlink>
    </w:p>
    <w:p w14:paraId="3652719C" w14:textId="094079B0"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30" w:history="1">
        <w:r w:rsidR="00BD629C" w:rsidRPr="00D73A52">
          <w:rPr>
            <w:rStyle w:val="Hyperkobling"/>
            <w:rFonts w:ascii="Trebuchet MS" w:hAnsi="Trebuchet MS"/>
            <w:bCs/>
            <w:noProof/>
            <w:snapToGrid w:val="0"/>
            <w:w w:val="0"/>
          </w:rPr>
          <w:t>8.1</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representanter til Speidertinget</w:t>
        </w:r>
        <w:r w:rsidR="00BD629C">
          <w:rPr>
            <w:noProof/>
            <w:webHidden/>
          </w:rPr>
          <w:tab/>
        </w:r>
        <w:r w:rsidR="00BD629C">
          <w:rPr>
            <w:noProof/>
            <w:webHidden/>
          </w:rPr>
          <w:fldChar w:fldCharType="begin"/>
        </w:r>
        <w:r w:rsidR="00BD629C">
          <w:rPr>
            <w:noProof/>
            <w:webHidden/>
          </w:rPr>
          <w:instrText xml:space="preserve"> PAGEREF _Toc97666330 \h </w:instrText>
        </w:r>
        <w:r w:rsidR="00BD629C">
          <w:rPr>
            <w:noProof/>
            <w:webHidden/>
          </w:rPr>
        </w:r>
        <w:r w:rsidR="00BD629C">
          <w:rPr>
            <w:noProof/>
            <w:webHidden/>
          </w:rPr>
          <w:fldChar w:fldCharType="separate"/>
        </w:r>
        <w:r w:rsidR="00BD629C">
          <w:rPr>
            <w:noProof/>
            <w:webHidden/>
          </w:rPr>
          <w:t>20</w:t>
        </w:r>
        <w:r w:rsidR="00BD629C">
          <w:rPr>
            <w:noProof/>
            <w:webHidden/>
          </w:rPr>
          <w:fldChar w:fldCharType="end"/>
        </w:r>
      </w:hyperlink>
    </w:p>
    <w:p w14:paraId="13DD4BEF" w14:textId="201504BD"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31" w:history="1">
        <w:r w:rsidR="00BD629C" w:rsidRPr="00D73A52">
          <w:rPr>
            <w:rStyle w:val="Hyperkobling"/>
            <w:rFonts w:ascii="Trebuchet MS" w:hAnsi="Trebuchet MS"/>
            <w:bCs/>
            <w:noProof/>
            <w:snapToGrid w:val="0"/>
            <w:w w:val="0"/>
          </w:rPr>
          <w:t>8.2</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representanter til Roverforum</w:t>
        </w:r>
        <w:r w:rsidR="00BD629C">
          <w:rPr>
            <w:noProof/>
            <w:webHidden/>
          </w:rPr>
          <w:tab/>
        </w:r>
        <w:r w:rsidR="00BD629C">
          <w:rPr>
            <w:noProof/>
            <w:webHidden/>
          </w:rPr>
          <w:fldChar w:fldCharType="begin"/>
        </w:r>
        <w:r w:rsidR="00BD629C">
          <w:rPr>
            <w:noProof/>
            <w:webHidden/>
          </w:rPr>
          <w:instrText xml:space="preserve"> PAGEREF _Toc97666331 \h </w:instrText>
        </w:r>
        <w:r w:rsidR="00BD629C">
          <w:rPr>
            <w:noProof/>
            <w:webHidden/>
          </w:rPr>
        </w:r>
        <w:r w:rsidR="00BD629C">
          <w:rPr>
            <w:noProof/>
            <w:webHidden/>
          </w:rPr>
          <w:fldChar w:fldCharType="separate"/>
        </w:r>
        <w:r w:rsidR="00BD629C">
          <w:rPr>
            <w:noProof/>
            <w:webHidden/>
          </w:rPr>
          <w:t>21</w:t>
        </w:r>
        <w:r w:rsidR="00BD629C">
          <w:rPr>
            <w:noProof/>
            <w:webHidden/>
          </w:rPr>
          <w:fldChar w:fldCharType="end"/>
        </w:r>
      </w:hyperlink>
    </w:p>
    <w:p w14:paraId="2BB6D6A2" w14:textId="0CAAB590"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32" w:history="1">
        <w:r w:rsidR="00BD629C" w:rsidRPr="00D73A52">
          <w:rPr>
            <w:rStyle w:val="Hyperkobling"/>
            <w:rFonts w:ascii="Trebuchet MS" w:hAnsi="Trebuchet MS"/>
            <w:bCs/>
            <w:noProof/>
            <w:snapToGrid w:val="0"/>
            <w:w w:val="0"/>
          </w:rPr>
          <w:t>8.3</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møteledere</w:t>
        </w:r>
        <w:r w:rsidR="00BD629C">
          <w:rPr>
            <w:noProof/>
            <w:webHidden/>
          </w:rPr>
          <w:tab/>
        </w:r>
        <w:r w:rsidR="00BD629C">
          <w:rPr>
            <w:noProof/>
            <w:webHidden/>
          </w:rPr>
          <w:fldChar w:fldCharType="begin"/>
        </w:r>
        <w:r w:rsidR="00BD629C">
          <w:rPr>
            <w:noProof/>
            <w:webHidden/>
          </w:rPr>
          <w:instrText xml:space="preserve"> PAGEREF _Toc97666332 \h </w:instrText>
        </w:r>
        <w:r w:rsidR="00BD629C">
          <w:rPr>
            <w:noProof/>
            <w:webHidden/>
          </w:rPr>
        </w:r>
        <w:r w:rsidR="00BD629C">
          <w:rPr>
            <w:noProof/>
            <w:webHidden/>
          </w:rPr>
          <w:fldChar w:fldCharType="separate"/>
        </w:r>
        <w:r w:rsidR="00BD629C">
          <w:rPr>
            <w:noProof/>
            <w:webHidden/>
          </w:rPr>
          <w:t>22</w:t>
        </w:r>
        <w:r w:rsidR="00BD629C">
          <w:rPr>
            <w:noProof/>
            <w:webHidden/>
          </w:rPr>
          <w:fldChar w:fldCharType="end"/>
        </w:r>
      </w:hyperlink>
    </w:p>
    <w:p w14:paraId="2054D148" w14:textId="2D6DDDC9"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33" w:history="1">
        <w:r w:rsidR="00BD629C" w:rsidRPr="00D73A52">
          <w:rPr>
            <w:rStyle w:val="Hyperkobling"/>
            <w:rFonts w:ascii="Trebuchet MS" w:hAnsi="Trebuchet MS"/>
            <w:bCs/>
            <w:noProof/>
            <w:snapToGrid w:val="0"/>
            <w:w w:val="0"/>
          </w:rPr>
          <w:t>8.4</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revisor</w:t>
        </w:r>
        <w:r w:rsidR="00BD629C">
          <w:rPr>
            <w:noProof/>
            <w:webHidden/>
          </w:rPr>
          <w:tab/>
        </w:r>
        <w:r w:rsidR="00BD629C">
          <w:rPr>
            <w:noProof/>
            <w:webHidden/>
          </w:rPr>
          <w:fldChar w:fldCharType="begin"/>
        </w:r>
        <w:r w:rsidR="00BD629C">
          <w:rPr>
            <w:noProof/>
            <w:webHidden/>
          </w:rPr>
          <w:instrText xml:space="preserve"> PAGEREF _Toc97666333 \h </w:instrText>
        </w:r>
        <w:r w:rsidR="00BD629C">
          <w:rPr>
            <w:noProof/>
            <w:webHidden/>
          </w:rPr>
        </w:r>
        <w:r w:rsidR="00BD629C">
          <w:rPr>
            <w:noProof/>
            <w:webHidden/>
          </w:rPr>
          <w:fldChar w:fldCharType="separate"/>
        </w:r>
        <w:r w:rsidR="00BD629C">
          <w:rPr>
            <w:noProof/>
            <w:webHidden/>
          </w:rPr>
          <w:t>22</w:t>
        </w:r>
        <w:r w:rsidR="00BD629C">
          <w:rPr>
            <w:noProof/>
            <w:webHidden/>
          </w:rPr>
          <w:fldChar w:fldCharType="end"/>
        </w:r>
      </w:hyperlink>
    </w:p>
    <w:p w14:paraId="70ED751F" w14:textId="03A91B63" w:rsidR="00BD629C" w:rsidRDefault="004143BD">
      <w:pPr>
        <w:pStyle w:val="INNH2"/>
        <w:tabs>
          <w:tab w:val="left" w:pos="800"/>
          <w:tab w:val="right" w:leader="dot" w:pos="9912"/>
        </w:tabs>
        <w:rPr>
          <w:rFonts w:asciiTheme="minorHAnsi" w:eastAsiaTheme="minorEastAsia" w:hAnsiTheme="minorHAnsi" w:cstheme="minorBidi"/>
          <w:smallCaps w:val="0"/>
          <w:noProof/>
          <w:sz w:val="24"/>
          <w:szCs w:val="24"/>
        </w:rPr>
      </w:pPr>
      <w:hyperlink w:anchor="_Toc97666334" w:history="1">
        <w:r w:rsidR="00BD629C" w:rsidRPr="00D73A52">
          <w:rPr>
            <w:rStyle w:val="Hyperkobling"/>
            <w:rFonts w:ascii="Trebuchet MS" w:hAnsi="Trebuchet MS"/>
            <w:bCs/>
            <w:noProof/>
            <w:snapToGrid w:val="0"/>
            <w:w w:val="0"/>
          </w:rPr>
          <w:t>8.5</w:t>
        </w:r>
        <w:r w:rsidR="00BD629C">
          <w:rPr>
            <w:rFonts w:asciiTheme="minorHAnsi" w:eastAsiaTheme="minorEastAsia" w:hAnsiTheme="minorHAnsi" w:cstheme="minorBidi"/>
            <w:smallCaps w:val="0"/>
            <w:noProof/>
            <w:sz w:val="24"/>
            <w:szCs w:val="24"/>
          </w:rPr>
          <w:tab/>
        </w:r>
        <w:r w:rsidR="00BD629C" w:rsidRPr="00D73A52">
          <w:rPr>
            <w:rStyle w:val="Hyperkobling"/>
            <w:rFonts w:ascii="Trebuchet MS" w:hAnsi="Trebuchet MS"/>
            <w:noProof/>
          </w:rPr>
          <w:t>Valg av valgkomite</w:t>
        </w:r>
        <w:r w:rsidR="00BD629C">
          <w:rPr>
            <w:noProof/>
            <w:webHidden/>
          </w:rPr>
          <w:tab/>
        </w:r>
        <w:r w:rsidR="00BD629C">
          <w:rPr>
            <w:noProof/>
            <w:webHidden/>
          </w:rPr>
          <w:fldChar w:fldCharType="begin"/>
        </w:r>
        <w:r w:rsidR="00BD629C">
          <w:rPr>
            <w:noProof/>
            <w:webHidden/>
          </w:rPr>
          <w:instrText xml:space="preserve"> PAGEREF _Toc97666334 \h </w:instrText>
        </w:r>
        <w:r w:rsidR="00BD629C">
          <w:rPr>
            <w:noProof/>
            <w:webHidden/>
          </w:rPr>
        </w:r>
        <w:r w:rsidR="00BD629C">
          <w:rPr>
            <w:noProof/>
            <w:webHidden/>
          </w:rPr>
          <w:fldChar w:fldCharType="separate"/>
        </w:r>
        <w:r w:rsidR="00BD629C">
          <w:rPr>
            <w:noProof/>
            <w:webHidden/>
          </w:rPr>
          <w:t>23</w:t>
        </w:r>
        <w:r w:rsidR="00BD629C">
          <w:rPr>
            <w:noProof/>
            <w:webHidden/>
          </w:rPr>
          <w:fldChar w:fldCharType="end"/>
        </w:r>
      </w:hyperlink>
    </w:p>
    <w:p w14:paraId="60B3086B" w14:textId="369F78D2" w:rsidR="00BD629C" w:rsidRDefault="004143BD">
      <w:pPr>
        <w:pStyle w:val="INNH1"/>
        <w:tabs>
          <w:tab w:val="left" w:pos="1200"/>
          <w:tab w:val="right" w:leader="dot" w:pos="9912"/>
        </w:tabs>
        <w:rPr>
          <w:rFonts w:asciiTheme="minorHAnsi" w:eastAsiaTheme="minorEastAsia" w:hAnsiTheme="minorHAnsi" w:cstheme="minorBidi"/>
          <w:b w:val="0"/>
          <w:caps w:val="0"/>
          <w:noProof/>
          <w:sz w:val="24"/>
          <w:szCs w:val="24"/>
        </w:rPr>
      </w:pPr>
      <w:hyperlink w:anchor="_Toc97666335" w:history="1">
        <w:r w:rsidR="00BD629C" w:rsidRPr="00D73A52">
          <w:rPr>
            <w:rStyle w:val="Hyperkobling"/>
            <w:rFonts w:ascii="Trebuchet MS" w:hAnsi="Trebuchet MS"/>
            <w:noProof/>
          </w:rPr>
          <w:t>9</w:t>
        </w:r>
        <w:r w:rsidR="00BD629C">
          <w:rPr>
            <w:rFonts w:asciiTheme="minorHAnsi" w:eastAsiaTheme="minorEastAsia" w:hAnsiTheme="minorHAnsi" w:cstheme="minorBidi"/>
            <w:b w:val="0"/>
            <w:caps w:val="0"/>
            <w:noProof/>
            <w:sz w:val="24"/>
            <w:szCs w:val="24"/>
          </w:rPr>
          <w:tab/>
        </w:r>
        <w:r w:rsidR="00BD629C" w:rsidRPr="00D73A52">
          <w:rPr>
            <w:rStyle w:val="Hyperkobling"/>
            <w:rFonts w:ascii="Trebuchet MS" w:hAnsi="Trebuchet MS"/>
            <w:noProof/>
          </w:rPr>
          <w:t>Avslutning</w:t>
        </w:r>
        <w:r w:rsidR="00BD629C">
          <w:rPr>
            <w:noProof/>
            <w:webHidden/>
          </w:rPr>
          <w:tab/>
        </w:r>
        <w:r w:rsidR="00BD629C">
          <w:rPr>
            <w:noProof/>
            <w:webHidden/>
          </w:rPr>
          <w:fldChar w:fldCharType="begin"/>
        </w:r>
        <w:r w:rsidR="00BD629C">
          <w:rPr>
            <w:noProof/>
            <w:webHidden/>
          </w:rPr>
          <w:instrText xml:space="preserve"> PAGEREF _Toc97666335 \h </w:instrText>
        </w:r>
        <w:r w:rsidR="00BD629C">
          <w:rPr>
            <w:noProof/>
            <w:webHidden/>
          </w:rPr>
        </w:r>
        <w:r w:rsidR="00BD629C">
          <w:rPr>
            <w:noProof/>
            <w:webHidden/>
          </w:rPr>
          <w:fldChar w:fldCharType="separate"/>
        </w:r>
        <w:r w:rsidR="00BD629C">
          <w:rPr>
            <w:noProof/>
            <w:webHidden/>
          </w:rPr>
          <w:t>23</w:t>
        </w:r>
        <w:r w:rsidR="00BD629C">
          <w:rPr>
            <w:noProof/>
            <w:webHidden/>
          </w:rPr>
          <w:fldChar w:fldCharType="end"/>
        </w:r>
      </w:hyperlink>
    </w:p>
    <w:p w14:paraId="21BF7E34" w14:textId="4F56C8E9" w:rsidR="00B7389B" w:rsidRDefault="0066667F" w:rsidP="00CA1AD2">
      <w:pPr>
        <w:pStyle w:val="xl22"/>
        <w:ind w:left="0"/>
        <w:rPr>
          <w:rFonts w:ascii="Trebuchet MS" w:hAnsi="Trebuchet MS"/>
        </w:rPr>
      </w:pPr>
      <w:r w:rsidRPr="0066713A">
        <w:rPr>
          <w:rFonts w:ascii="Trebuchet MS" w:hAnsi="Trebuchet MS"/>
        </w:rPr>
        <w:fldChar w:fldCharType="end"/>
      </w:r>
    </w:p>
    <w:p w14:paraId="7026C9D3" w14:textId="77777777" w:rsidR="003E0A4C" w:rsidRPr="0066713A" w:rsidRDefault="003E0A4C" w:rsidP="00CA1AD2">
      <w:pPr>
        <w:pStyle w:val="xl22"/>
        <w:ind w:left="0"/>
        <w:rPr>
          <w:rFonts w:ascii="Trebuchet MS" w:hAnsi="Trebuchet MS"/>
        </w:rPr>
      </w:pPr>
    </w:p>
    <w:p w14:paraId="0F98B76B" w14:textId="77777777" w:rsidR="00643DA8" w:rsidRPr="0066713A" w:rsidRDefault="00643DA8" w:rsidP="00B16D9C">
      <w:pPr>
        <w:pStyle w:val="Overskrift1"/>
        <w:rPr>
          <w:rFonts w:ascii="Trebuchet MS" w:hAnsi="Trebuchet MS"/>
        </w:rPr>
      </w:pPr>
      <w:bookmarkStart w:id="7" w:name="_Toc95109898"/>
      <w:bookmarkStart w:id="8" w:name="_Toc95110029"/>
      <w:bookmarkStart w:id="9" w:name="_Toc97666309"/>
      <w:bookmarkEnd w:id="5"/>
      <w:r w:rsidRPr="0066713A">
        <w:rPr>
          <w:rFonts w:ascii="Trebuchet MS" w:hAnsi="Trebuchet MS"/>
        </w:rPr>
        <w:lastRenderedPageBreak/>
        <w:t>Konstituering</w:t>
      </w:r>
      <w:bookmarkEnd w:id="7"/>
      <w:bookmarkEnd w:id="8"/>
      <w:bookmarkEnd w:id="9"/>
    </w:p>
    <w:p w14:paraId="6D13A597" w14:textId="7F49D09B" w:rsidR="006854DA" w:rsidRPr="0066713A" w:rsidRDefault="006854DA" w:rsidP="006854DA">
      <w:pPr>
        <w:rPr>
          <w:rFonts w:ascii="Trebuchet MS" w:hAnsi="Trebuchet MS"/>
          <w:u w:val="single"/>
        </w:rPr>
      </w:pPr>
      <w:r w:rsidRPr="0066713A">
        <w:rPr>
          <w:rFonts w:ascii="Trebuchet MS" w:hAnsi="Trebuchet MS"/>
          <w:u w:val="single"/>
        </w:rPr>
        <w:t xml:space="preserve">Valgte møteledere er </w:t>
      </w:r>
    </w:p>
    <w:p w14:paraId="79AAF5C1" w14:textId="77777777" w:rsidR="006854DA" w:rsidRPr="0066713A" w:rsidRDefault="006854DA" w:rsidP="006854DA">
      <w:pPr>
        <w:rPr>
          <w:rFonts w:ascii="Trebuchet MS" w:hAnsi="Trebuchet MS"/>
        </w:rPr>
      </w:pPr>
      <w:r w:rsidRPr="0066713A">
        <w:rPr>
          <w:rFonts w:ascii="Trebuchet MS" w:hAnsi="Trebuchet MS"/>
        </w:rPr>
        <w:t>Lars Meling Hultin</w:t>
      </w:r>
      <w:r w:rsidRPr="0066713A">
        <w:rPr>
          <w:rFonts w:ascii="Trebuchet MS" w:hAnsi="Trebuchet MS"/>
        </w:rPr>
        <w:tab/>
      </w:r>
      <w:r w:rsidRPr="0066713A">
        <w:rPr>
          <w:rFonts w:ascii="Trebuchet MS" w:hAnsi="Trebuchet MS"/>
        </w:rPr>
        <w:tab/>
        <w:t>Strand Jørpeland</w:t>
      </w:r>
    </w:p>
    <w:p w14:paraId="2EA2EF31" w14:textId="00925910" w:rsidR="006854DA" w:rsidRPr="00E878DE" w:rsidRDefault="00E878DE" w:rsidP="006854DA">
      <w:pPr>
        <w:rPr>
          <w:rFonts w:ascii="Trebuchet MS" w:hAnsi="Trebuchet MS"/>
          <w:highlight w:val="yellow"/>
        </w:rPr>
      </w:pPr>
      <w:r w:rsidRPr="00E878DE">
        <w:rPr>
          <w:rFonts w:ascii="Trebuchet MS" w:hAnsi="Trebuchet MS"/>
          <w:highlight w:val="yellow"/>
        </w:rPr>
        <w:t xml:space="preserve">Forfall: </w:t>
      </w:r>
      <w:r w:rsidRPr="00E878DE">
        <w:rPr>
          <w:rFonts w:ascii="Trebuchet MS" w:hAnsi="Trebuchet MS"/>
          <w:highlight w:val="yellow"/>
        </w:rPr>
        <w:tab/>
      </w:r>
      <w:r w:rsidR="0098798D" w:rsidRPr="00E878DE">
        <w:rPr>
          <w:rFonts w:ascii="Trebuchet MS" w:hAnsi="Trebuchet MS"/>
          <w:strike/>
          <w:highlight w:val="yellow"/>
        </w:rPr>
        <w:t>Allis Sand Beisland</w:t>
      </w:r>
      <w:r w:rsidR="006854DA" w:rsidRPr="00E878DE">
        <w:rPr>
          <w:rFonts w:ascii="Trebuchet MS" w:hAnsi="Trebuchet MS"/>
          <w:strike/>
          <w:highlight w:val="yellow"/>
        </w:rPr>
        <w:tab/>
      </w:r>
      <w:r w:rsidR="006854DA" w:rsidRPr="00E878DE">
        <w:rPr>
          <w:rFonts w:ascii="Trebuchet MS" w:hAnsi="Trebuchet MS"/>
          <w:strike/>
          <w:highlight w:val="yellow"/>
        </w:rPr>
        <w:tab/>
      </w:r>
      <w:r w:rsidR="0098798D" w:rsidRPr="00E878DE">
        <w:rPr>
          <w:rFonts w:ascii="Trebuchet MS" w:hAnsi="Trebuchet MS"/>
          <w:strike/>
          <w:highlight w:val="yellow"/>
        </w:rPr>
        <w:t>Hinna</w:t>
      </w:r>
    </w:p>
    <w:p w14:paraId="264505BD" w14:textId="096F77E2" w:rsidR="006854DA" w:rsidRPr="00E878DE" w:rsidRDefault="006854DA" w:rsidP="00E878DE">
      <w:pPr>
        <w:ind w:left="720" w:firstLine="720"/>
        <w:rPr>
          <w:rFonts w:ascii="Trebuchet MS" w:hAnsi="Trebuchet MS"/>
          <w:strike/>
          <w:highlight w:val="yellow"/>
        </w:rPr>
      </w:pPr>
      <w:r w:rsidRPr="00E878DE">
        <w:rPr>
          <w:rFonts w:ascii="Trebuchet MS" w:hAnsi="Trebuchet MS"/>
          <w:strike/>
          <w:highlight w:val="yellow"/>
        </w:rPr>
        <w:t>Vara:</w:t>
      </w:r>
      <w:r w:rsidR="00E878DE" w:rsidRPr="00E878DE">
        <w:rPr>
          <w:rFonts w:ascii="Trebuchet MS" w:hAnsi="Trebuchet MS"/>
          <w:strike/>
          <w:highlight w:val="yellow"/>
        </w:rPr>
        <w:t xml:space="preserve"> </w:t>
      </w:r>
      <w:r w:rsidR="00E54AFC" w:rsidRPr="00E878DE">
        <w:rPr>
          <w:rFonts w:ascii="Trebuchet MS" w:hAnsi="Trebuchet MS"/>
          <w:strike/>
          <w:highlight w:val="yellow"/>
        </w:rPr>
        <w:t>Lars Atle Andersen</w:t>
      </w:r>
      <w:r w:rsidRPr="00E878DE">
        <w:rPr>
          <w:rFonts w:ascii="Trebuchet MS" w:hAnsi="Trebuchet MS"/>
          <w:strike/>
          <w:highlight w:val="yellow"/>
        </w:rPr>
        <w:tab/>
      </w:r>
      <w:r w:rsidR="00E54AFC" w:rsidRPr="00E878DE">
        <w:rPr>
          <w:rFonts w:ascii="Trebuchet MS" w:hAnsi="Trebuchet MS"/>
          <w:strike/>
          <w:highlight w:val="yellow"/>
        </w:rPr>
        <w:t>1.Sandnes</w:t>
      </w:r>
    </w:p>
    <w:p w14:paraId="2B343701" w14:textId="10125684" w:rsidR="006854DA" w:rsidRPr="00E878DE" w:rsidRDefault="006854DA" w:rsidP="006854DA">
      <w:pPr>
        <w:rPr>
          <w:rFonts w:ascii="Trebuchet MS" w:hAnsi="Trebuchet MS"/>
          <w:highlight w:val="yellow"/>
        </w:rPr>
      </w:pPr>
    </w:p>
    <w:p w14:paraId="2A8DC831" w14:textId="5C2DB98B" w:rsidR="00E878DE" w:rsidRDefault="00E878DE" w:rsidP="006854DA">
      <w:pPr>
        <w:rPr>
          <w:rFonts w:ascii="Trebuchet MS" w:hAnsi="Trebuchet MS"/>
        </w:rPr>
      </w:pPr>
      <w:r w:rsidRPr="00E878DE">
        <w:rPr>
          <w:rFonts w:ascii="Trebuchet MS" w:hAnsi="Trebuchet MS"/>
          <w:highlight w:val="yellow"/>
        </w:rPr>
        <w:t>Forslag valg andre møteleder: Ingrid Nordbø, 1.Sandnes</w:t>
      </w:r>
    </w:p>
    <w:p w14:paraId="6133F790" w14:textId="282A7307" w:rsidR="00F73DDF" w:rsidRDefault="00F73DDF" w:rsidP="006854DA">
      <w:pPr>
        <w:rPr>
          <w:rFonts w:ascii="Trebuchet MS" w:hAnsi="Trebuchet MS"/>
        </w:rPr>
      </w:pPr>
    </w:p>
    <w:p w14:paraId="6707E38E" w14:textId="6095FEFF" w:rsidR="009459E0" w:rsidRPr="0066713A" w:rsidRDefault="00643DA8" w:rsidP="00650B1C">
      <w:pPr>
        <w:pStyle w:val="Overskrift2"/>
        <w:rPr>
          <w:rFonts w:ascii="Trebuchet MS" w:hAnsi="Trebuchet MS"/>
        </w:rPr>
      </w:pPr>
      <w:bookmarkStart w:id="10" w:name="_Toc95109899"/>
      <w:bookmarkStart w:id="11" w:name="_Toc97666310"/>
      <w:r w:rsidRPr="0066713A">
        <w:rPr>
          <w:rFonts w:ascii="Trebuchet MS" w:hAnsi="Trebuchet MS"/>
        </w:rPr>
        <w:t>Godkjenning av representantene</w:t>
      </w:r>
      <w:bookmarkStart w:id="12" w:name="_Toc95109900"/>
      <w:bookmarkEnd w:id="10"/>
      <w:bookmarkEnd w:id="11"/>
    </w:p>
    <w:p w14:paraId="4B4C9C4D" w14:textId="77777777" w:rsidR="009459E0" w:rsidRPr="0066713A" w:rsidRDefault="009459E0" w:rsidP="009459E0">
      <w:pPr>
        <w:rPr>
          <w:rFonts w:ascii="Trebuchet MS" w:hAnsi="Trebuchet MS"/>
        </w:rPr>
      </w:pPr>
      <w:r w:rsidRPr="0066713A">
        <w:rPr>
          <w:rFonts w:ascii="Trebuchet MS" w:hAnsi="Trebuchet MS"/>
          <w:u w:val="single"/>
        </w:rPr>
        <w:t>Kretsstyret innstiller</w:t>
      </w:r>
      <w:r w:rsidRPr="0066713A">
        <w:rPr>
          <w:rFonts w:ascii="Trebuchet MS" w:hAnsi="Trebuchet MS"/>
        </w:rPr>
        <w:t>: Representantene godkjennes.</w:t>
      </w:r>
    </w:p>
    <w:p w14:paraId="7376E0A3" w14:textId="77777777" w:rsidR="00B7389B" w:rsidRPr="0066713A" w:rsidRDefault="00B7389B" w:rsidP="00650B1C">
      <w:pPr>
        <w:rPr>
          <w:rFonts w:ascii="Trebuchet MS" w:hAnsi="Trebuchet MS"/>
        </w:rPr>
      </w:pPr>
    </w:p>
    <w:p w14:paraId="7376B354" w14:textId="0741E041" w:rsidR="00F61529" w:rsidRPr="0066713A" w:rsidRDefault="006523BB" w:rsidP="00E728F8">
      <w:pPr>
        <w:pStyle w:val="Overskrift2"/>
        <w:rPr>
          <w:rFonts w:ascii="Trebuchet MS" w:hAnsi="Trebuchet MS"/>
        </w:rPr>
      </w:pPr>
      <w:r w:rsidRPr="0066713A">
        <w:rPr>
          <w:rFonts w:ascii="Trebuchet MS" w:hAnsi="Trebuchet MS"/>
        </w:rPr>
        <w:t xml:space="preserve"> </w:t>
      </w:r>
      <w:bookmarkStart w:id="13" w:name="_Toc97666311"/>
      <w:r w:rsidR="00F07365" w:rsidRPr="0066713A">
        <w:rPr>
          <w:rFonts w:ascii="Trebuchet MS" w:hAnsi="Trebuchet MS"/>
        </w:rPr>
        <w:t>Godkjenning av</w:t>
      </w:r>
      <w:r w:rsidR="00643DA8" w:rsidRPr="0066713A">
        <w:rPr>
          <w:rFonts w:ascii="Trebuchet MS" w:hAnsi="Trebuchet MS"/>
        </w:rPr>
        <w:t xml:space="preserve"> tellekorps</w:t>
      </w:r>
      <w:bookmarkEnd w:id="12"/>
      <w:bookmarkEnd w:id="13"/>
    </w:p>
    <w:p w14:paraId="33464BC6" w14:textId="452710FF" w:rsidR="0066713A" w:rsidRPr="0066713A" w:rsidRDefault="00F73DDF" w:rsidP="0066713A">
      <w:pPr>
        <w:rPr>
          <w:rFonts w:ascii="Trebuchet MS" w:hAnsi="Trebuchet MS"/>
          <w:strike/>
        </w:rPr>
      </w:pPr>
      <w:r w:rsidRPr="00F73DDF">
        <w:rPr>
          <w:rFonts w:ascii="Trebuchet MS" w:hAnsi="Trebuchet MS"/>
          <w:highlight w:val="yellow"/>
        </w:rPr>
        <w:t>Frivillige fra Bryne speidergruppe under ledelse av Trygve Tunes</w:t>
      </w:r>
    </w:p>
    <w:p w14:paraId="3C1FFD88" w14:textId="0B3B7E18" w:rsidR="00643DA8" w:rsidRPr="0066713A" w:rsidRDefault="00643DA8" w:rsidP="003B275F">
      <w:pPr>
        <w:rPr>
          <w:rFonts w:ascii="Trebuchet MS" w:hAnsi="Trebuchet MS"/>
          <w:sz w:val="22"/>
          <w:szCs w:val="22"/>
        </w:rPr>
      </w:pPr>
      <w:r w:rsidRPr="0066713A">
        <w:rPr>
          <w:rFonts w:ascii="Trebuchet MS" w:hAnsi="Trebuchet MS"/>
          <w:sz w:val="22"/>
          <w:szCs w:val="22"/>
        </w:rPr>
        <w:tab/>
      </w:r>
    </w:p>
    <w:p w14:paraId="324E1AE1" w14:textId="245390D0" w:rsidR="00643DA8" w:rsidRPr="0066713A" w:rsidRDefault="00643DA8" w:rsidP="00B16D9C">
      <w:pPr>
        <w:rPr>
          <w:rFonts w:ascii="Trebuchet MS" w:hAnsi="Trebuchet MS"/>
        </w:rPr>
      </w:pPr>
      <w:bookmarkStart w:id="14" w:name="_Toc95109902"/>
      <w:bookmarkStart w:id="15" w:name="_Toc95110031"/>
      <w:r w:rsidRPr="0066713A">
        <w:rPr>
          <w:rFonts w:ascii="Trebuchet MS" w:hAnsi="Trebuchet MS"/>
          <w:u w:val="single"/>
        </w:rPr>
        <w:t>Kretsstyret innstiller</w:t>
      </w:r>
      <w:r w:rsidR="00C031F0" w:rsidRPr="0066713A">
        <w:rPr>
          <w:rFonts w:ascii="Trebuchet MS" w:hAnsi="Trebuchet MS"/>
        </w:rPr>
        <w:t xml:space="preserve">: </w:t>
      </w:r>
      <w:r w:rsidR="00F73DDF">
        <w:rPr>
          <w:rFonts w:ascii="Trebuchet MS" w:hAnsi="Trebuchet MS"/>
        </w:rPr>
        <w:t>T</w:t>
      </w:r>
      <w:r w:rsidR="00C031F0" w:rsidRPr="0066713A">
        <w:rPr>
          <w:rFonts w:ascii="Trebuchet MS" w:hAnsi="Trebuchet MS"/>
        </w:rPr>
        <w:t>ellekorps</w:t>
      </w:r>
      <w:r w:rsidRPr="0066713A">
        <w:rPr>
          <w:rFonts w:ascii="Trebuchet MS" w:hAnsi="Trebuchet MS"/>
        </w:rPr>
        <w:t xml:space="preserve"> godkjennes</w:t>
      </w:r>
      <w:bookmarkEnd w:id="14"/>
      <w:bookmarkEnd w:id="15"/>
    </w:p>
    <w:p w14:paraId="796A06B9" w14:textId="77777777" w:rsidR="00643DA8" w:rsidRPr="0066713A" w:rsidRDefault="00643DA8" w:rsidP="00B16D9C">
      <w:pPr>
        <w:rPr>
          <w:rFonts w:ascii="Trebuchet MS" w:hAnsi="Trebuchet MS"/>
        </w:rPr>
      </w:pPr>
      <w:r w:rsidRPr="0066713A">
        <w:rPr>
          <w:rFonts w:ascii="Trebuchet MS" w:hAnsi="Trebuchet MS"/>
        </w:rPr>
        <w:tab/>
      </w:r>
    </w:p>
    <w:p w14:paraId="15AEFF7D" w14:textId="56D011A6" w:rsidR="00643DA8" w:rsidRPr="0066713A" w:rsidRDefault="006523BB" w:rsidP="00E728F8">
      <w:pPr>
        <w:pStyle w:val="Overskrift2"/>
        <w:rPr>
          <w:rFonts w:ascii="Trebuchet MS" w:hAnsi="Trebuchet MS"/>
        </w:rPr>
      </w:pPr>
      <w:bookmarkStart w:id="16" w:name="_Toc95109903"/>
      <w:r w:rsidRPr="0066713A">
        <w:rPr>
          <w:rFonts w:ascii="Trebuchet MS" w:hAnsi="Trebuchet MS"/>
        </w:rPr>
        <w:t xml:space="preserve"> </w:t>
      </w:r>
      <w:bookmarkStart w:id="17" w:name="_Toc97666312"/>
      <w:r w:rsidR="00643DA8" w:rsidRPr="0066713A">
        <w:rPr>
          <w:rFonts w:ascii="Trebuchet MS" w:hAnsi="Trebuchet MS"/>
        </w:rPr>
        <w:t>Valg av to referenter</w:t>
      </w:r>
      <w:bookmarkEnd w:id="16"/>
      <w:bookmarkEnd w:id="17"/>
    </w:p>
    <w:p w14:paraId="478CAEE1" w14:textId="7CA7EEDC" w:rsidR="00AA5BA1" w:rsidRPr="00D32077" w:rsidRDefault="00F73DDF" w:rsidP="00991F56">
      <w:pPr>
        <w:rPr>
          <w:rFonts w:ascii="Trebuchet MS" w:hAnsi="Trebuchet MS"/>
          <w:highlight w:val="yellow"/>
        </w:rPr>
      </w:pPr>
      <w:bookmarkStart w:id="18" w:name="_Toc95109904"/>
      <w:bookmarkStart w:id="19" w:name="_Toc95110032"/>
      <w:r w:rsidRPr="00D32077">
        <w:rPr>
          <w:rFonts w:ascii="Trebuchet MS" w:hAnsi="Trebuchet MS"/>
          <w:highlight w:val="yellow"/>
        </w:rPr>
        <w:t>Maria Netland</w:t>
      </w:r>
      <w:r w:rsidRPr="00D32077">
        <w:rPr>
          <w:rFonts w:ascii="Trebuchet MS" w:hAnsi="Trebuchet MS"/>
          <w:highlight w:val="yellow"/>
        </w:rPr>
        <w:tab/>
        <w:t xml:space="preserve">Lye </w:t>
      </w:r>
      <w:r w:rsidR="00D32077" w:rsidRPr="00D32077">
        <w:rPr>
          <w:rFonts w:ascii="Trebuchet MS" w:hAnsi="Trebuchet MS"/>
          <w:highlight w:val="yellow"/>
        </w:rPr>
        <w:t xml:space="preserve">Blå Kors </w:t>
      </w:r>
    </w:p>
    <w:p w14:paraId="200F93AC" w14:textId="51836056" w:rsidR="00D32077" w:rsidRPr="0066713A" w:rsidRDefault="00D32077" w:rsidP="00991F56">
      <w:pPr>
        <w:rPr>
          <w:rFonts w:ascii="Trebuchet MS" w:hAnsi="Trebuchet MS"/>
          <w:strike/>
        </w:rPr>
      </w:pPr>
      <w:r w:rsidRPr="00D32077">
        <w:rPr>
          <w:rFonts w:ascii="Trebuchet MS" w:hAnsi="Trebuchet MS"/>
          <w:highlight w:val="yellow"/>
        </w:rPr>
        <w:t>Sofie Qvindesland</w:t>
      </w:r>
      <w:r w:rsidRPr="00D32077">
        <w:rPr>
          <w:rFonts w:ascii="Trebuchet MS" w:hAnsi="Trebuchet MS"/>
          <w:highlight w:val="yellow"/>
        </w:rPr>
        <w:tab/>
        <w:t xml:space="preserve">Tasta </w:t>
      </w:r>
    </w:p>
    <w:p w14:paraId="5C57F93B" w14:textId="77777777" w:rsidR="00DF0A58" w:rsidRPr="0066713A" w:rsidRDefault="00DF0A58" w:rsidP="00B16D9C">
      <w:pPr>
        <w:rPr>
          <w:rFonts w:ascii="Trebuchet MS" w:hAnsi="Trebuchet MS"/>
          <w:u w:val="single"/>
        </w:rPr>
      </w:pPr>
    </w:p>
    <w:p w14:paraId="758C1614" w14:textId="7E07AB7D" w:rsidR="00643DA8" w:rsidRPr="0066713A" w:rsidRDefault="00643DA8" w:rsidP="00B16D9C">
      <w:pPr>
        <w:rPr>
          <w:rFonts w:ascii="Trebuchet MS" w:hAnsi="Trebuchet MS"/>
        </w:rPr>
      </w:pPr>
      <w:r w:rsidRPr="0066713A">
        <w:rPr>
          <w:rFonts w:ascii="Trebuchet MS" w:hAnsi="Trebuchet MS"/>
          <w:u w:val="single"/>
        </w:rPr>
        <w:t>Kretsstyret innstiller</w:t>
      </w:r>
      <w:r w:rsidR="00AB4420" w:rsidRPr="0066713A">
        <w:rPr>
          <w:rFonts w:ascii="Trebuchet MS" w:hAnsi="Trebuchet MS"/>
        </w:rPr>
        <w:t xml:space="preserve">: </w:t>
      </w:r>
      <w:bookmarkEnd w:id="18"/>
      <w:bookmarkEnd w:id="19"/>
      <w:r w:rsidR="00DF0A58" w:rsidRPr="0066713A">
        <w:rPr>
          <w:rFonts w:ascii="Trebuchet MS" w:hAnsi="Trebuchet MS"/>
        </w:rPr>
        <w:t>Referenter godkjennes</w:t>
      </w:r>
      <w:r w:rsidR="003E2916" w:rsidRPr="0066713A">
        <w:rPr>
          <w:rFonts w:ascii="Trebuchet MS" w:hAnsi="Trebuchet MS"/>
        </w:rPr>
        <w:t xml:space="preserve"> </w:t>
      </w:r>
    </w:p>
    <w:p w14:paraId="074AE1F6" w14:textId="77777777" w:rsidR="00B7389B" w:rsidRPr="0066713A" w:rsidRDefault="00B7389B" w:rsidP="00B16D9C">
      <w:pPr>
        <w:rPr>
          <w:rFonts w:ascii="Trebuchet MS" w:hAnsi="Trebuchet MS"/>
        </w:rPr>
      </w:pPr>
    </w:p>
    <w:p w14:paraId="70C75921" w14:textId="38BA1BFA" w:rsidR="00643DA8" w:rsidRPr="0066713A" w:rsidRDefault="006523BB" w:rsidP="00E728F8">
      <w:pPr>
        <w:pStyle w:val="Overskrift2"/>
        <w:rPr>
          <w:rFonts w:ascii="Trebuchet MS" w:hAnsi="Trebuchet MS"/>
        </w:rPr>
      </w:pPr>
      <w:bookmarkStart w:id="20" w:name="_Toc95109905"/>
      <w:r w:rsidRPr="0066713A">
        <w:rPr>
          <w:rFonts w:ascii="Trebuchet MS" w:hAnsi="Trebuchet MS"/>
        </w:rPr>
        <w:t xml:space="preserve"> </w:t>
      </w:r>
      <w:bookmarkStart w:id="21" w:name="_Toc97666313"/>
      <w:r w:rsidR="00643DA8" w:rsidRPr="0066713A">
        <w:rPr>
          <w:rFonts w:ascii="Trebuchet MS" w:hAnsi="Trebuchet MS"/>
        </w:rPr>
        <w:t>Valg av to delegater til å underskrive protokollen</w:t>
      </w:r>
      <w:bookmarkEnd w:id="20"/>
      <w:bookmarkEnd w:id="21"/>
    </w:p>
    <w:p w14:paraId="10558808" w14:textId="77777777" w:rsidR="00D32077" w:rsidRPr="00702391" w:rsidRDefault="00D32077" w:rsidP="008C3D2E">
      <w:pPr>
        <w:rPr>
          <w:rFonts w:ascii="Trebuchet MS" w:hAnsi="Trebuchet MS"/>
          <w:highlight w:val="yellow"/>
        </w:rPr>
      </w:pPr>
      <w:r w:rsidRPr="00702391">
        <w:rPr>
          <w:rFonts w:ascii="Trebuchet MS" w:hAnsi="Trebuchet MS"/>
          <w:highlight w:val="yellow"/>
        </w:rPr>
        <w:t>Vetle Eide</w:t>
      </w:r>
      <w:r w:rsidRPr="00702391">
        <w:rPr>
          <w:rFonts w:ascii="Trebuchet MS" w:hAnsi="Trebuchet MS"/>
          <w:highlight w:val="yellow"/>
        </w:rPr>
        <w:tab/>
      </w:r>
      <w:r w:rsidRPr="00702391">
        <w:rPr>
          <w:rFonts w:ascii="Trebuchet MS" w:hAnsi="Trebuchet MS"/>
          <w:highlight w:val="yellow"/>
        </w:rPr>
        <w:tab/>
        <w:t>1.Tananger sjøspeidergruppe</w:t>
      </w:r>
    </w:p>
    <w:p w14:paraId="081B95D3" w14:textId="2C873ABE" w:rsidR="003B275F" w:rsidRPr="0066713A" w:rsidRDefault="00D32077" w:rsidP="008C3D2E">
      <w:pPr>
        <w:rPr>
          <w:rFonts w:ascii="Trebuchet MS" w:hAnsi="Trebuchet MS"/>
        </w:rPr>
      </w:pPr>
      <w:r w:rsidRPr="00702391">
        <w:rPr>
          <w:rFonts w:ascii="Trebuchet MS" w:hAnsi="Trebuchet MS"/>
          <w:highlight w:val="yellow"/>
        </w:rPr>
        <w:t>Silje Dons Rand</w:t>
      </w:r>
      <w:r w:rsidR="00702391" w:rsidRPr="00702391">
        <w:rPr>
          <w:rFonts w:ascii="Trebuchet MS" w:hAnsi="Trebuchet MS"/>
          <w:highlight w:val="yellow"/>
        </w:rPr>
        <w:t>hoff</w:t>
      </w:r>
      <w:r w:rsidR="00702391" w:rsidRPr="00702391">
        <w:rPr>
          <w:rFonts w:ascii="Trebuchet MS" w:hAnsi="Trebuchet MS"/>
          <w:highlight w:val="yellow"/>
        </w:rPr>
        <w:tab/>
        <w:t>2.Stavanger</w:t>
      </w:r>
      <w:r>
        <w:rPr>
          <w:rFonts w:ascii="Trebuchet MS" w:hAnsi="Trebuchet MS"/>
        </w:rPr>
        <w:tab/>
      </w:r>
      <w:r>
        <w:rPr>
          <w:rFonts w:ascii="Trebuchet MS" w:hAnsi="Trebuchet MS"/>
        </w:rPr>
        <w:tab/>
      </w:r>
    </w:p>
    <w:p w14:paraId="6E2CF764" w14:textId="77777777" w:rsidR="00DF0A58" w:rsidRPr="0066713A" w:rsidRDefault="00DF0A58" w:rsidP="00DF0A58">
      <w:pPr>
        <w:rPr>
          <w:rFonts w:ascii="Trebuchet MS" w:hAnsi="Trebuchet MS"/>
          <w:u w:val="single"/>
        </w:rPr>
      </w:pPr>
    </w:p>
    <w:p w14:paraId="4E1BB7D4" w14:textId="6FAB9616" w:rsidR="00DF0A58" w:rsidRPr="0066713A" w:rsidRDefault="00DF0A58" w:rsidP="00DF0A58">
      <w:pPr>
        <w:rPr>
          <w:rFonts w:ascii="Trebuchet MS" w:hAnsi="Trebuchet MS"/>
        </w:rPr>
      </w:pPr>
      <w:r w:rsidRPr="0066713A">
        <w:rPr>
          <w:rFonts w:ascii="Trebuchet MS" w:hAnsi="Trebuchet MS"/>
          <w:u w:val="single"/>
        </w:rPr>
        <w:t>Kretsstyret innstiller</w:t>
      </w:r>
      <w:r w:rsidRPr="0066713A">
        <w:rPr>
          <w:rFonts w:ascii="Trebuchet MS" w:hAnsi="Trebuchet MS"/>
        </w:rPr>
        <w:t xml:space="preserve">: Delegater godkjennes </w:t>
      </w:r>
    </w:p>
    <w:p w14:paraId="387D2E9E" w14:textId="77777777" w:rsidR="00643DA8" w:rsidRPr="0066713A" w:rsidRDefault="00643DA8" w:rsidP="00B16D9C">
      <w:pPr>
        <w:rPr>
          <w:rFonts w:ascii="Trebuchet MS" w:hAnsi="Trebuchet MS"/>
        </w:rPr>
      </w:pPr>
    </w:p>
    <w:p w14:paraId="7A50C294" w14:textId="32AB18BC" w:rsidR="00643DA8" w:rsidRPr="0066713A" w:rsidRDefault="00643DA8" w:rsidP="006523BB">
      <w:pPr>
        <w:pStyle w:val="Overskrift3"/>
        <w:rPr>
          <w:rFonts w:ascii="Trebuchet MS" w:hAnsi="Trebuchet MS"/>
        </w:rPr>
      </w:pPr>
      <w:bookmarkStart w:id="22" w:name="_Toc95109908"/>
      <w:r w:rsidRPr="0066713A">
        <w:rPr>
          <w:rFonts w:ascii="Trebuchet MS" w:hAnsi="Trebuchet MS"/>
        </w:rPr>
        <w:t>Godkjenning av innkalling og saksliste</w:t>
      </w:r>
      <w:bookmarkEnd w:id="22"/>
    </w:p>
    <w:p w14:paraId="0745ABF1" w14:textId="33925491" w:rsidR="00CE3360" w:rsidRDefault="00643DA8" w:rsidP="00B16D9C">
      <w:pPr>
        <w:rPr>
          <w:rFonts w:ascii="Trebuchet MS" w:hAnsi="Trebuchet MS"/>
        </w:rPr>
      </w:pPr>
      <w:r w:rsidRPr="0066713A">
        <w:rPr>
          <w:rFonts w:ascii="Trebuchet MS" w:hAnsi="Trebuchet MS"/>
          <w:u w:val="single"/>
        </w:rPr>
        <w:t>Kretsstyret innstiller</w:t>
      </w:r>
      <w:r w:rsidR="00AB4420" w:rsidRPr="0066713A">
        <w:rPr>
          <w:rFonts w:ascii="Trebuchet MS" w:hAnsi="Trebuchet MS"/>
        </w:rPr>
        <w:t xml:space="preserve">: </w:t>
      </w:r>
      <w:r w:rsidRPr="0066713A">
        <w:rPr>
          <w:rFonts w:ascii="Trebuchet MS" w:hAnsi="Trebuchet MS"/>
        </w:rPr>
        <w:t>Innkalling og saksliste godkjennes</w:t>
      </w:r>
    </w:p>
    <w:p w14:paraId="0F1734C4" w14:textId="466BA159" w:rsidR="00B202A3" w:rsidRPr="0066713A" w:rsidRDefault="00CE3360" w:rsidP="002D01BC">
      <w:pPr>
        <w:rPr>
          <w:rFonts w:ascii="Trebuchet MS" w:hAnsi="Trebuchet MS"/>
        </w:rPr>
      </w:pPr>
      <w:r>
        <w:rPr>
          <w:rFonts w:ascii="Trebuchet MS" w:hAnsi="Trebuchet MS"/>
        </w:rPr>
        <w:br w:type="page"/>
      </w:r>
    </w:p>
    <w:p w14:paraId="16E1FFEA" w14:textId="77777777" w:rsidR="00643DA8" w:rsidRPr="0066713A" w:rsidRDefault="00643DA8" w:rsidP="006523BB">
      <w:pPr>
        <w:pStyle w:val="Overskrift3"/>
        <w:rPr>
          <w:rFonts w:ascii="Trebuchet MS" w:hAnsi="Trebuchet MS"/>
        </w:rPr>
      </w:pPr>
      <w:bookmarkStart w:id="23" w:name="_Toc95109909"/>
      <w:r w:rsidRPr="0066713A">
        <w:rPr>
          <w:rFonts w:ascii="Trebuchet MS" w:hAnsi="Trebuchet MS"/>
        </w:rPr>
        <w:lastRenderedPageBreak/>
        <w:t>Forretningsorden</w:t>
      </w:r>
      <w:bookmarkEnd w:id="23"/>
    </w:p>
    <w:p w14:paraId="772372CB" w14:textId="77777777" w:rsidR="00643DA8" w:rsidRPr="0066713A" w:rsidRDefault="00643DA8" w:rsidP="00B16D9C">
      <w:pPr>
        <w:rPr>
          <w:rFonts w:ascii="Trebuchet MS" w:hAnsi="Trebuchet MS"/>
        </w:rPr>
      </w:pPr>
    </w:p>
    <w:p w14:paraId="25F7DE31" w14:textId="77777777" w:rsidR="005659E1" w:rsidRPr="0066713A" w:rsidRDefault="00AE4DE0" w:rsidP="002C5DBE">
      <w:pPr>
        <w:rPr>
          <w:rFonts w:ascii="Trebuchet MS" w:hAnsi="Trebuchet MS"/>
        </w:rPr>
      </w:pPr>
      <w:r w:rsidRPr="0066713A">
        <w:rPr>
          <w:rFonts w:ascii="Trebuchet MS" w:hAnsi="Trebuchet MS"/>
        </w:rPr>
        <w:t>2.6</w:t>
      </w:r>
      <w:r w:rsidR="005659E1" w:rsidRPr="0066713A">
        <w:rPr>
          <w:rFonts w:ascii="Trebuchet MS" w:hAnsi="Trebuchet MS"/>
        </w:rPr>
        <w:t>.1</w:t>
      </w:r>
      <w:r w:rsidR="005659E1" w:rsidRPr="0066713A">
        <w:rPr>
          <w:rFonts w:ascii="Trebuchet MS" w:hAnsi="Trebuchet MS"/>
        </w:rPr>
        <w:tab/>
        <w:t>Kretstinget ledes av de valgte møteledere.</w:t>
      </w:r>
    </w:p>
    <w:p w14:paraId="3113CECD" w14:textId="77777777" w:rsidR="005659E1" w:rsidRPr="0066713A" w:rsidRDefault="005659E1" w:rsidP="002C5DBE">
      <w:pPr>
        <w:rPr>
          <w:rFonts w:ascii="Trebuchet MS" w:hAnsi="Trebuchet MS"/>
        </w:rPr>
      </w:pPr>
      <w:r w:rsidRPr="0066713A">
        <w:rPr>
          <w:rFonts w:ascii="Trebuchet MS" w:hAnsi="Trebuchet MS"/>
        </w:rPr>
        <w:t>Registrering av delegater foregår kun før Kretstinget starter, og i pauser under tinget.</w:t>
      </w:r>
    </w:p>
    <w:p w14:paraId="5FF14F82" w14:textId="77777777" w:rsidR="005659E1" w:rsidRPr="0066713A" w:rsidRDefault="005659E1" w:rsidP="002C5DBE">
      <w:pPr>
        <w:rPr>
          <w:rFonts w:ascii="Trebuchet MS" w:hAnsi="Trebuchet MS"/>
        </w:rPr>
      </w:pPr>
    </w:p>
    <w:p w14:paraId="4784218B" w14:textId="77777777" w:rsidR="005659E1" w:rsidRPr="0066713A" w:rsidRDefault="00AE4DE0" w:rsidP="002C5DBE">
      <w:pPr>
        <w:rPr>
          <w:rFonts w:ascii="Trebuchet MS" w:hAnsi="Trebuchet MS"/>
        </w:rPr>
      </w:pPr>
      <w:r w:rsidRPr="0066713A">
        <w:rPr>
          <w:rFonts w:ascii="Trebuchet MS" w:hAnsi="Trebuchet MS"/>
        </w:rPr>
        <w:t>2.6</w:t>
      </w:r>
      <w:r w:rsidR="005659E1" w:rsidRPr="0066713A">
        <w:rPr>
          <w:rFonts w:ascii="Trebuchet MS" w:hAnsi="Trebuchet MS"/>
        </w:rPr>
        <w:t>.2</w:t>
      </w:r>
      <w:r w:rsidR="005659E1" w:rsidRPr="0066713A">
        <w:rPr>
          <w:rFonts w:ascii="Trebuchet MS" w:hAnsi="Trebuchet MS"/>
        </w:rPr>
        <w:tab/>
        <w:t>Protokoll føres av to valgte referenter. Den undertegnes av møtelederne, de to valgte delegatene og møtereferentene.</w:t>
      </w:r>
    </w:p>
    <w:p w14:paraId="330799E1" w14:textId="77777777" w:rsidR="005659E1" w:rsidRPr="0066713A" w:rsidRDefault="005659E1" w:rsidP="002C5DBE">
      <w:pPr>
        <w:rPr>
          <w:rFonts w:ascii="Trebuchet MS" w:hAnsi="Trebuchet MS"/>
        </w:rPr>
      </w:pPr>
    </w:p>
    <w:p w14:paraId="45A7120C" w14:textId="77777777" w:rsidR="005659E1" w:rsidRPr="0066713A" w:rsidRDefault="00AE4DE0" w:rsidP="002C5DBE">
      <w:pPr>
        <w:rPr>
          <w:rFonts w:ascii="Trebuchet MS" w:hAnsi="Trebuchet MS"/>
        </w:rPr>
      </w:pPr>
      <w:r w:rsidRPr="0066713A">
        <w:rPr>
          <w:rFonts w:ascii="Trebuchet MS" w:hAnsi="Trebuchet MS"/>
        </w:rPr>
        <w:t>2.6</w:t>
      </w:r>
      <w:r w:rsidR="005659E1" w:rsidRPr="0066713A">
        <w:rPr>
          <w:rFonts w:ascii="Trebuchet MS" w:hAnsi="Trebuchet MS"/>
        </w:rPr>
        <w:t>.3</w:t>
      </w:r>
      <w:r w:rsidR="005659E1" w:rsidRPr="0066713A">
        <w:rPr>
          <w:rFonts w:ascii="Trebuchet MS" w:hAnsi="Trebuchet MS"/>
        </w:rPr>
        <w:tab/>
        <w:t xml:space="preserve">Ingen representanter har rett til ordet mer enn to ganger i samme sak, med unntak av forslagsstilleren. Representanter som forlanger ordet til forretningsorden </w:t>
      </w:r>
      <w:r w:rsidR="005659E1" w:rsidRPr="0066713A">
        <w:rPr>
          <w:rFonts w:ascii="Trebuchet MS" w:hAnsi="Trebuchet MS"/>
          <w:vertAlign w:val="superscript"/>
        </w:rPr>
        <w:t>*1)</w:t>
      </w:r>
      <w:r w:rsidR="005659E1" w:rsidRPr="0066713A">
        <w:rPr>
          <w:rFonts w:ascii="Trebuchet MS" w:hAnsi="Trebuchet MS"/>
        </w:rPr>
        <w:t>,</w:t>
      </w:r>
      <w:r w:rsidR="008B0C6A" w:rsidRPr="0066713A">
        <w:rPr>
          <w:rFonts w:ascii="Trebuchet MS" w:hAnsi="Trebuchet MS"/>
        </w:rPr>
        <w:t xml:space="preserve"> </w:t>
      </w:r>
      <w:r w:rsidR="005659E1" w:rsidRPr="0066713A">
        <w:rPr>
          <w:rFonts w:ascii="Trebuchet MS" w:hAnsi="Trebuchet MS"/>
        </w:rPr>
        <w:t xml:space="preserve">har rett til ett minutts taletid. Møtelederen har rett til å foreslå </w:t>
      </w:r>
      <w:r w:rsidR="00E0367F" w:rsidRPr="0066713A">
        <w:rPr>
          <w:rFonts w:ascii="Trebuchet MS" w:hAnsi="Trebuchet MS"/>
        </w:rPr>
        <w:t>avkortning</w:t>
      </w:r>
      <w:r w:rsidR="005659E1" w:rsidRPr="0066713A">
        <w:rPr>
          <w:rFonts w:ascii="Trebuchet MS" w:hAnsi="Trebuchet MS"/>
        </w:rPr>
        <w:t xml:space="preserve"> av taletiden og foreslå strek </w:t>
      </w:r>
      <w:r w:rsidR="005659E1" w:rsidRPr="0066713A">
        <w:rPr>
          <w:rFonts w:ascii="Trebuchet MS" w:hAnsi="Trebuchet MS"/>
          <w:vertAlign w:val="superscript"/>
        </w:rPr>
        <w:t>*2)</w:t>
      </w:r>
      <w:r w:rsidR="005659E1" w:rsidRPr="0066713A">
        <w:rPr>
          <w:rFonts w:ascii="Trebuchet MS" w:hAnsi="Trebuchet MS"/>
        </w:rPr>
        <w:t xml:space="preserve"> med de inntegnede talere. Registrerte observatører</w:t>
      </w:r>
      <w:r w:rsidR="000456CA" w:rsidRPr="0066713A">
        <w:rPr>
          <w:rFonts w:ascii="Trebuchet MS" w:hAnsi="Trebuchet MS"/>
        </w:rPr>
        <w:t xml:space="preserve"> og </w:t>
      </w:r>
      <w:r w:rsidR="00D0543F" w:rsidRPr="0066713A">
        <w:rPr>
          <w:rFonts w:ascii="Trebuchet MS" w:hAnsi="Trebuchet MS"/>
        </w:rPr>
        <w:t>daglig leder</w:t>
      </w:r>
      <w:r w:rsidR="005659E1" w:rsidRPr="0066713A">
        <w:rPr>
          <w:rFonts w:ascii="Trebuchet MS" w:hAnsi="Trebuchet MS"/>
        </w:rPr>
        <w:t xml:space="preserve"> har talerett. Møteleder kan foreslå å innskrenke denne.</w:t>
      </w:r>
    </w:p>
    <w:p w14:paraId="356C30E0" w14:textId="77777777" w:rsidR="005659E1" w:rsidRPr="0066713A" w:rsidRDefault="005659E1" w:rsidP="002C5DBE">
      <w:pPr>
        <w:rPr>
          <w:rFonts w:ascii="Trebuchet MS" w:hAnsi="Trebuchet MS"/>
        </w:rPr>
      </w:pPr>
    </w:p>
    <w:p w14:paraId="129BC50A" w14:textId="7BA43E10" w:rsidR="005659E1" w:rsidRPr="0066713A" w:rsidRDefault="00AE4DE0" w:rsidP="002C5DBE">
      <w:pPr>
        <w:rPr>
          <w:rFonts w:ascii="Trebuchet MS" w:hAnsi="Trebuchet MS"/>
        </w:rPr>
      </w:pPr>
      <w:r w:rsidRPr="0066713A">
        <w:rPr>
          <w:rFonts w:ascii="Trebuchet MS" w:hAnsi="Trebuchet MS"/>
        </w:rPr>
        <w:t>2.6</w:t>
      </w:r>
      <w:r w:rsidR="005659E1" w:rsidRPr="0066713A">
        <w:rPr>
          <w:rFonts w:ascii="Trebuchet MS" w:hAnsi="Trebuchet MS"/>
        </w:rPr>
        <w:t>.4</w:t>
      </w:r>
      <w:r w:rsidR="005659E1" w:rsidRPr="0066713A">
        <w:rPr>
          <w:rFonts w:ascii="Trebuchet MS" w:hAnsi="Trebuchet MS"/>
        </w:rPr>
        <w:tab/>
        <w:t xml:space="preserve">Alle forslag må innleveres skriftlig til møtelederne, undertegnet med representantens navn og nummer. Nye forslag kan ikke legges frem etter at strek er satt og fremsatte forslag kan da ikke trekkes tilbake. Saker som ikke står på </w:t>
      </w:r>
      <w:r w:rsidR="008C3D2E" w:rsidRPr="0066713A">
        <w:rPr>
          <w:rFonts w:ascii="Trebuchet MS" w:hAnsi="Trebuchet MS"/>
        </w:rPr>
        <w:t>sakslisten,</w:t>
      </w:r>
      <w:r w:rsidR="005659E1" w:rsidRPr="0066713A">
        <w:rPr>
          <w:rFonts w:ascii="Trebuchet MS" w:hAnsi="Trebuchet MS"/>
        </w:rPr>
        <w:t xml:space="preserve"> kan ikke</w:t>
      </w:r>
      <w:r w:rsidR="00A165EF" w:rsidRPr="0066713A">
        <w:rPr>
          <w:rFonts w:ascii="Trebuchet MS" w:hAnsi="Trebuchet MS"/>
        </w:rPr>
        <w:t xml:space="preserve"> </w:t>
      </w:r>
      <w:r w:rsidR="005659E1" w:rsidRPr="0066713A">
        <w:rPr>
          <w:rFonts w:ascii="Trebuchet MS" w:hAnsi="Trebuchet MS"/>
        </w:rPr>
        <w:t>fremmes.</w:t>
      </w:r>
    </w:p>
    <w:p w14:paraId="09C69646" w14:textId="77777777" w:rsidR="002D01BC" w:rsidRPr="0066713A" w:rsidRDefault="002D01BC" w:rsidP="002D01BC">
      <w:pPr>
        <w:rPr>
          <w:rFonts w:ascii="Trebuchet MS" w:hAnsi="Trebuchet MS"/>
          <w:strike/>
        </w:rPr>
      </w:pPr>
    </w:p>
    <w:p w14:paraId="72309D16" w14:textId="77777777" w:rsidR="00CF40CE" w:rsidRPr="0066713A" w:rsidRDefault="00CF40CE" w:rsidP="00CF40CE">
      <w:pPr>
        <w:rPr>
          <w:rFonts w:ascii="Trebuchet MS" w:hAnsi="Trebuchet MS"/>
        </w:rPr>
      </w:pPr>
      <w:bookmarkStart w:id="24" w:name="_Toc95109910"/>
      <w:bookmarkStart w:id="25" w:name="_Toc95110034"/>
      <w:r w:rsidRPr="0066713A">
        <w:rPr>
          <w:rFonts w:ascii="Trebuchet MS" w:hAnsi="Trebuchet MS"/>
        </w:rPr>
        <w:t>2.6.5</w:t>
      </w:r>
      <w:r w:rsidRPr="0066713A">
        <w:rPr>
          <w:rFonts w:ascii="Trebuchet MS" w:hAnsi="Trebuchet MS"/>
        </w:rPr>
        <w:tab/>
        <w:t>Alle forslag avgjøres ved flertall av de avgitte stemmer. Blanke stemmer telles ikke med. Ved stemmelikhet anses forslaget som falt.</w:t>
      </w:r>
      <w:bookmarkEnd w:id="24"/>
      <w:bookmarkEnd w:id="25"/>
    </w:p>
    <w:p w14:paraId="4E073F17" w14:textId="77777777" w:rsidR="00CF40CE" w:rsidRPr="0066713A" w:rsidRDefault="00CF40CE" w:rsidP="00CF40CE">
      <w:pPr>
        <w:rPr>
          <w:rFonts w:ascii="Trebuchet MS" w:hAnsi="Trebuchet MS"/>
          <w:strike/>
        </w:rPr>
      </w:pPr>
    </w:p>
    <w:p w14:paraId="070C36FE" w14:textId="77777777" w:rsidR="00CF40CE" w:rsidRPr="0066713A" w:rsidRDefault="00CF40CE" w:rsidP="00CF40CE">
      <w:pPr>
        <w:rPr>
          <w:rFonts w:ascii="Trebuchet MS" w:hAnsi="Trebuchet MS"/>
        </w:rPr>
      </w:pPr>
      <w:r w:rsidRPr="0066713A">
        <w:rPr>
          <w:rFonts w:ascii="Trebuchet MS" w:hAnsi="Trebuchet MS"/>
        </w:rPr>
        <w:t>Alle valg avgjøres ved alminnelig flertall, (kan være mindre enn halvparten, men flere stemmer enn nestemann, blanke stemmer teller ikke med).</w:t>
      </w:r>
    </w:p>
    <w:p w14:paraId="7AA65562" w14:textId="77777777" w:rsidR="00CF40CE" w:rsidRPr="0066713A" w:rsidRDefault="00CF40CE" w:rsidP="00CF40CE">
      <w:pPr>
        <w:rPr>
          <w:rFonts w:ascii="Trebuchet MS" w:hAnsi="Trebuchet MS"/>
        </w:rPr>
      </w:pPr>
    </w:p>
    <w:p w14:paraId="7419F674" w14:textId="7DFA8F04" w:rsidR="00CF40CE" w:rsidRPr="0066713A" w:rsidRDefault="00CF40CE" w:rsidP="00CF40CE">
      <w:pPr>
        <w:rPr>
          <w:rFonts w:ascii="Trebuchet MS" w:hAnsi="Trebuchet MS"/>
        </w:rPr>
      </w:pPr>
      <w:r w:rsidRPr="0066713A">
        <w:rPr>
          <w:rFonts w:ascii="Trebuchet MS" w:hAnsi="Trebuchet MS"/>
        </w:rPr>
        <w:t>Alle valg foregår skriftlig når det er mer enn én kandidat, eller når én av representantene forlanger det.</w:t>
      </w:r>
      <w:r w:rsidR="00346E0D" w:rsidRPr="0066713A">
        <w:rPr>
          <w:rFonts w:ascii="Trebuchet MS" w:hAnsi="Trebuchet MS"/>
        </w:rPr>
        <w:t xml:space="preserve"> </w:t>
      </w:r>
      <w:r w:rsidRPr="0066713A">
        <w:rPr>
          <w:rFonts w:ascii="Trebuchet MS" w:hAnsi="Trebuchet MS"/>
        </w:rPr>
        <w:t xml:space="preserve">Ved omvalg strykes inntil to kandidater (de to med minst stemmer fra siste valgrunde). Det må være igjen minst en kandidat mer enn det som skal velges. Ved stemmelikhet mellom to kandidater, avgjøres valget ved loddtrekning etter 2. valgrunde med stemmelikhet. </w:t>
      </w:r>
    </w:p>
    <w:p w14:paraId="2310A466" w14:textId="77777777" w:rsidR="00CF40CE" w:rsidRPr="0066713A" w:rsidRDefault="00CF40CE" w:rsidP="00CF40CE">
      <w:pPr>
        <w:rPr>
          <w:rFonts w:ascii="Trebuchet MS" w:hAnsi="Trebuchet MS"/>
        </w:rPr>
      </w:pPr>
    </w:p>
    <w:p w14:paraId="4912007E" w14:textId="19C05823" w:rsidR="00CF40CE" w:rsidRPr="0066713A" w:rsidRDefault="00CF40CE" w:rsidP="00CF40CE">
      <w:pPr>
        <w:rPr>
          <w:rFonts w:ascii="Trebuchet MS" w:hAnsi="Trebuchet MS"/>
        </w:rPr>
      </w:pPr>
      <w:r w:rsidRPr="0066713A">
        <w:rPr>
          <w:rFonts w:ascii="Trebuchet MS" w:hAnsi="Trebuchet MS"/>
        </w:rPr>
        <w:t>De som er med i tellekorps bør ikke ha stemmerett (teknisk arrangør skaffer tellekorps).</w:t>
      </w:r>
      <w:r w:rsidRPr="0066713A">
        <w:rPr>
          <w:rFonts w:ascii="Trebuchet MS" w:hAnsi="Trebuchet MS"/>
        </w:rPr>
        <w:tab/>
      </w:r>
    </w:p>
    <w:p w14:paraId="7EC29245" w14:textId="77777777" w:rsidR="002D01BC" w:rsidRPr="0066713A" w:rsidRDefault="002D01BC" w:rsidP="002D01BC">
      <w:pPr>
        <w:rPr>
          <w:rFonts w:ascii="Trebuchet MS" w:hAnsi="Trebuchet MS"/>
        </w:rPr>
      </w:pPr>
      <w:r w:rsidRPr="0066713A">
        <w:rPr>
          <w:rFonts w:ascii="Trebuchet MS" w:hAnsi="Trebuchet MS"/>
        </w:rPr>
        <w:t>2.6.6</w:t>
      </w:r>
      <w:r w:rsidRPr="0066713A">
        <w:rPr>
          <w:rFonts w:ascii="Trebuchet MS" w:hAnsi="Trebuchet MS"/>
        </w:rPr>
        <w:tab/>
        <w:t xml:space="preserve">I protokollen føres inn alle forslag og de vedtak som blir gjort, med antall stemmer for og imot. </w:t>
      </w:r>
    </w:p>
    <w:p w14:paraId="097265D8" w14:textId="77777777" w:rsidR="002D01BC" w:rsidRPr="0066713A" w:rsidRDefault="002D01BC" w:rsidP="002D01BC">
      <w:pPr>
        <w:rPr>
          <w:rFonts w:ascii="Trebuchet MS" w:hAnsi="Trebuchet MS"/>
        </w:rPr>
      </w:pPr>
    </w:p>
    <w:p w14:paraId="04B9BDDA" w14:textId="77777777" w:rsidR="002D01BC" w:rsidRPr="0066713A" w:rsidRDefault="002D01BC" w:rsidP="002D01BC">
      <w:pPr>
        <w:rPr>
          <w:rFonts w:ascii="Trebuchet MS" w:hAnsi="Trebuchet MS"/>
        </w:rPr>
      </w:pPr>
      <w:r w:rsidRPr="0066713A">
        <w:rPr>
          <w:rFonts w:ascii="Trebuchet MS" w:hAnsi="Trebuchet MS"/>
        </w:rPr>
        <w:t>2.6.7</w:t>
      </w:r>
      <w:r w:rsidRPr="0066713A">
        <w:rPr>
          <w:rFonts w:ascii="Trebuchet MS" w:hAnsi="Trebuchet MS"/>
        </w:rPr>
        <w:tab/>
        <w:t>Protokoll fra kretstinget sendes på e-post til gruppeledere og legges ut på kretsens hjemmesider.</w:t>
      </w:r>
    </w:p>
    <w:p w14:paraId="64B51861" w14:textId="77777777" w:rsidR="002D01BC" w:rsidRPr="0066713A" w:rsidRDefault="002D01BC" w:rsidP="002D01BC">
      <w:pPr>
        <w:rPr>
          <w:rFonts w:ascii="Trebuchet MS" w:hAnsi="Trebuchet MS"/>
        </w:rPr>
      </w:pPr>
    </w:p>
    <w:p w14:paraId="12752652" w14:textId="5948432B" w:rsidR="002D01BC" w:rsidRPr="0066713A" w:rsidRDefault="002D01BC" w:rsidP="002D01BC">
      <w:pPr>
        <w:rPr>
          <w:rFonts w:ascii="Trebuchet MS" w:hAnsi="Trebuchet MS"/>
        </w:rPr>
      </w:pPr>
      <w:r w:rsidRPr="0066713A">
        <w:rPr>
          <w:rFonts w:ascii="Trebuchet MS" w:hAnsi="Trebuchet MS"/>
        </w:rPr>
        <w:t>2.6.8</w:t>
      </w:r>
      <w:r w:rsidRPr="0066713A">
        <w:rPr>
          <w:rFonts w:ascii="Trebuchet MS" w:hAnsi="Trebuchet MS"/>
        </w:rPr>
        <w:tab/>
        <w:t>Kretstingets møte er åpent for alle interesserte.</w:t>
      </w:r>
    </w:p>
    <w:p w14:paraId="334BCC8A" w14:textId="77777777" w:rsidR="002D01BC" w:rsidRPr="0066713A" w:rsidRDefault="002D01BC" w:rsidP="002D01BC">
      <w:pPr>
        <w:pStyle w:val="Tabelltekst"/>
        <w:ind w:left="0"/>
        <w:rPr>
          <w:rFonts w:ascii="Trebuchet MS" w:hAnsi="Trebuchet MS"/>
        </w:rPr>
      </w:pPr>
    </w:p>
    <w:p w14:paraId="7DF29F2C" w14:textId="18C44E31" w:rsidR="002D01BC" w:rsidRPr="0066713A" w:rsidRDefault="002D01BC" w:rsidP="002D01BC">
      <w:pPr>
        <w:rPr>
          <w:rFonts w:ascii="Trebuchet MS" w:hAnsi="Trebuchet MS"/>
        </w:rPr>
      </w:pPr>
      <w:r w:rsidRPr="0066713A">
        <w:rPr>
          <w:rFonts w:ascii="Trebuchet MS" w:hAnsi="Trebuchet MS"/>
        </w:rPr>
        <w:t xml:space="preserve">*1) Forlange ordet til forretningsorden vil si innlegg </w:t>
      </w:r>
      <w:r w:rsidR="008C3D2E" w:rsidRPr="0066713A">
        <w:rPr>
          <w:rFonts w:ascii="Trebuchet MS" w:hAnsi="Trebuchet MS"/>
        </w:rPr>
        <w:t>som gjelder</w:t>
      </w:r>
      <w:r w:rsidRPr="0066713A">
        <w:rPr>
          <w:rFonts w:ascii="Trebuchet MS" w:hAnsi="Trebuchet MS"/>
        </w:rPr>
        <w:t xml:space="preserve"> behandlingen av saken.</w:t>
      </w:r>
    </w:p>
    <w:p w14:paraId="5FD16167" w14:textId="77777777" w:rsidR="002D01BC" w:rsidRPr="0066713A" w:rsidRDefault="002D01BC" w:rsidP="002D01BC">
      <w:pPr>
        <w:rPr>
          <w:rFonts w:ascii="Trebuchet MS" w:hAnsi="Trebuchet MS"/>
        </w:rPr>
      </w:pPr>
      <w:r w:rsidRPr="0066713A">
        <w:rPr>
          <w:rFonts w:ascii="Trebuchet MS" w:hAnsi="Trebuchet MS"/>
        </w:rPr>
        <w:t>*2) Sette strek betyr at ingen flere talere kan forlange ordet enn de som møtelederne allerede har notert.</w:t>
      </w:r>
    </w:p>
    <w:p w14:paraId="5A05CBFE" w14:textId="77777777" w:rsidR="005659E1" w:rsidRPr="0066713A" w:rsidRDefault="005659E1" w:rsidP="002C5DBE">
      <w:pPr>
        <w:rPr>
          <w:rFonts w:ascii="Trebuchet MS" w:hAnsi="Trebuchet MS"/>
        </w:rPr>
      </w:pPr>
    </w:p>
    <w:p w14:paraId="75F10C9E" w14:textId="27BECE04" w:rsidR="00643DA8" w:rsidRPr="0066713A" w:rsidRDefault="005659E1" w:rsidP="00492FA6">
      <w:pPr>
        <w:rPr>
          <w:rFonts w:ascii="Trebuchet MS" w:hAnsi="Trebuchet MS"/>
        </w:rPr>
      </w:pPr>
      <w:r w:rsidRPr="0066713A">
        <w:rPr>
          <w:rFonts w:ascii="Trebuchet MS" w:hAnsi="Trebuchet MS"/>
          <w:u w:val="single"/>
        </w:rPr>
        <w:t>Kretsstyret innstiller</w:t>
      </w:r>
      <w:r w:rsidRPr="0066713A">
        <w:rPr>
          <w:rFonts w:ascii="Trebuchet MS" w:hAnsi="Trebuchet MS"/>
        </w:rPr>
        <w:t>: Forre</w:t>
      </w:r>
      <w:r w:rsidR="00A46344" w:rsidRPr="0066713A">
        <w:rPr>
          <w:rFonts w:ascii="Trebuchet MS" w:hAnsi="Trebuchet MS"/>
        </w:rPr>
        <w:t>tningsorden for kretstinget 20</w:t>
      </w:r>
      <w:r w:rsidR="00CA1AD2" w:rsidRPr="0066713A">
        <w:rPr>
          <w:rFonts w:ascii="Trebuchet MS" w:hAnsi="Trebuchet MS"/>
        </w:rPr>
        <w:t>2</w:t>
      </w:r>
      <w:r w:rsidR="002A78D7" w:rsidRPr="0066713A">
        <w:rPr>
          <w:rFonts w:ascii="Trebuchet MS" w:hAnsi="Trebuchet MS"/>
        </w:rPr>
        <w:t>2</w:t>
      </w:r>
      <w:r w:rsidRPr="0066713A">
        <w:rPr>
          <w:rFonts w:ascii="Trebuchet MS" w:hAnsi="Trebuchet MS"/>
        </w:rPr>
        <w:t xml:space="preserve"> godkjennes</w:t>
      </w:r>
    </w:p>
    <w:p w14:paraId="08F5E0A4" w14:textId="77777777" w:rsidR="00B7389B" w:rsidRPr="0066713A" w:rsidRDefault="00B7389B" w:rsidP="00492FA6">
      <w:pPr>
        <w:rPr>
          <w:rFonts w:ascii="Trebuchet MS" w:hAnsi="Trebuchet MS"/>
        </w:rPr>
      </w:pPr>
    </w:p>
    <w:p w14:paraId="3B7E0375" w14:textId="4799C071" w:rsidR="00643DA8" w:rsidRPr="0066713A" w:rsidRDefault="00643DA8" w:rsidP="00B16D9C">
      <w:pPr>
        <w:pStyle w:val="Overskrift1"/>
        <w:rPr>
          <w:rFonts w:ascii="Trebuchet MS" w:hAnsi="Trebuchet MS"/>
        </w:rPr>
      </w:pPr>
      <w:bookmarkStart w:id="26" w:name="_Toc95109913"/>
      <w:bookmarkStart w:id="27" w:name="_Toc95110036"/>
      <w:bookmarkStart w:id="28" w:name="_Toc97666314"/>
      <w:r w:rsidRPr="0066713A">
        <w:rPr>
          <w:rFonts w:ascii="Trebuchet MS" w:hAnsi="Trebuchet MS"/>
        </w:rPr>
        <w:lastRenderedPageBreak/>
        <w:t>Årsmelding</w:t>
      </w:r>
      <w:bookmarkEnd w:id="26"/>
      <w:bookmarkEnd w:id="27"/>
      <w:r w:rsidR="00E72498" w:rsidRPr="0066713A">
        <w:rPr>
          <w:rFonts w:ascii="Trebuchet MS" w:hAnsi="Trebuchet MS"/>
        </w:rPr>
        <w:t xml:space="preserve"> 20</w:t>
      </w:r>
      <w:r w:rsidR="00AA5BA1" w:rsidRPr="0066713A">
        <w:rPr>
          <w:rFonts w:ascii="Trebuchet MS" w:hAnsi="Trebuchet MS"/>
        </w:rPr>
        <w:t>2</w:t>
      </w:r>
      <w:r w:rsidR="002A78D7" w:rsidRPr="0066713A">
        <w:rPr>
          <w:rFonts w:ascii="Trebuchet MS" w:hAnsi="Trebuchet MS"/>
        </w:rPr>
        <w:t>1</w:t>
      </w:r>
      <w:bookmarkEnd w:id="28"/>
    </w:p>
    <w:p w14:paraId="6C57754B" w14:textId="063AEB42" w:rsidR="00643DA8" w:rsidRPr="0066713A" w:rsidRDefault="006523BB" w:rsidP="006523BB">
      <w:pPr>
        <w:pStyle w:val="Overskrift2"/>
        <w:rPr>
          <w:rFonts w:ascii="Trebuchet MS" w:hAnsi="Trebuchet MS"/>
        </w:rPr>
      </w:pPr>
      <w:bookmarkStart w:id="29" w:name="_Toc95109914"/>
      <w:r w:rsidRPr="0066713A">
        <w:rPr>
          <w:rFonts w:ascii="Trebuchet MS" w:hAnsi="Trebuchet MS"/>
        </w:rPr>
        <w:t xml:space="preserve"> </w:t>
      </w:r>
      <w:bookmarkStart w:id="30" w:name="_Toc97666315"/>
      <w:r w:rsidR="00643DA8" w:rsidRPr="0066713A">
        <w:rPr>
          <w:rFonts w:ascii="Trebuchet MS" w:hAnsi="Trebuchet MS"/>
        </w:rPr>
        <w:t>Kretsstyret</w:t>
      </w:r>
      <w:bookmarkEnd w:id="29"/>
      <w:bookmarkEnd w:id="30"/>
    </w:p>
    <w:p w14:paraId="723BBD9F" w14:textId="24A9BBF6" w:rsidR="00643DA8" w:rsidRPr="0066713A" w:rsidRDefault="00E72498" w:rsidP="00B16D9C">
      <w:pPr>
        <w:rPr>
          <w:rFonts w:ascii="Trebuchet MS" w:hAnsi="Trebuchet MS"/>
        </w:rPr>
      </w:pPr>
      <w:r w:rsidRPr="0066713A">
        <w:rPr>
          <w:rFonts w:ascii="Trebuchet MS" w:hAnsi="Trebuchet MS"/>
        </w:rPr>
        <w:t xml:space="preserve">Kretsstyret </w:t>
      </w:r>
    </w:p>
    <w:p w14:paraId="78E674DE" w14:textId="3E40DF05" w:rsidR="00643DA8" w:rsidRPr="0066713A" w:rsidRDefault="00E0367F" w:rsidP="00D74EE0">
      <w:pPr>
        <w:rPr>
          <w:rFonts w:ascii="Trebuchet MS" w:hAnsi="Trebuchet MS"/>
        </w:rPr>
      </w:pPr>
      <w:r w:rsidRPr="0066713A">
        <w:rPr>
          <w:rFonts w:ascii="Trebuchet MS" w:hAnsi="Trebuchet MS"/>
        </w:rPr>
        <w:t>K</w:t>
      </w:r>
      <w:r w:rsidR="00643DA8" w:rsidRPr="0066713A">
        <w:rPr>
          <w:rFonts w:ascii="Trebuchet MS" w:hAnsi="Trebuchet MS"/>
        </w:rPr>
        <w:t>retsleder</w:t>
      </w:r>
      <w:r w:rsidR="00643DA8" w:rsidRPr="0066713A">
        <w:rPr>
          <w:rFonts w:ascii="Trebuchet MS" w:hAnsi="Trebuchet MS"/>
        </w:rPr>
        <w:tab/>
      </w:r>
      <w:r w:rsidR="00643DA8" w:rsidRPr="0066713A">
        <w:rPr>
          <w:rFonts w:ascii="Trebuchet MS" w:hAnsi="Trebuchet MS"/>
        </w:rPr>
        <w:tab/>
      </w:r>
      <w:r w:rsidR="00E54AFC" w:rsidRPr="0066713A">
        <w:rPr>
          <w:rFonts w:ascii="Trebuchet MS" w:hAnsi="Trebuchet MS"/>
        </w:rPr>
        <w:t>Tor Børge Salvesen, 1.Sandnes</w:t>
      </w:r>
      <w:r w:rsidR="00BA0B38" w:rsidRPr="0066713A">
        <w:rPr>
          <w:rFonts w:ascii="Trebuchet MS" w:hAnsi="Trebuchet MS"/>
        </w:rPr>
        <w:t xml:space="preserve"> speidergruppe</w:t>
      </w:r>
    </w:p>
    <w:p w14:paraId="3C1E6F72" w14:textId="3F4F2800" w:rsidR="003E00EA" w:rsidRPr="0066713A" w:rsidRDefault="00643DA8" w:rsidP="00B16D9C">
      <w:pPr>
        <w:rPr>
          <w:rFonts w:ascii="Trebuchet MS" w:hAnsi="Trebuchet MS"/>
        </w:rPr>
      </w:pPr>
      <w:r w:rsidRPr="0066713A">
        <w:rPr>
          <w:rFonts w:ascii="Trebuchet MS" w:hAnsi="Trebuchet MS"/>
        </w:rPr>
        <w:t>Visekretsleder</w:t>
      </w:r>
      <w:r w:rsidRPr="0066713A">
        <w:rPr>
          <w:rFonts w:ascii="Trebuchet MS" w:hAnsi="Trebuchet MS"/>
        </w:rPr>
        <w:tab/>
      </w:r>
      <w:r w:rsidR="00F818EB" w:rsidRPr="0066713A">
        <w:rPr>
          <w:rFonts w:ascii="Trebuchet MS" w:hAnsi="Trebuchet MS"/>
        </w:rPr>
        <w:t xml:space="preserve">Vibeke </w:t>
      </w:r>
      <w:r w:rsidR="00707C6E">
        <w:rPr>
          <w:rFonts w:ascii="Trebuchet MS" w:hAnsi="Trebuchet MS"/>
        </w:rPr>
        <w:t xml:space="preserve">Bø </w:t>
      </w:r>
      <w:r w:rsidR="00F818EB" w:rsidRPr="0066713A">
        <w:rPr>
          <w:rFonts w:ascii="Trebuchet MS" w:hAnsi="Trebuchet MS"/>
        </w:rPr>
        <w:t>Langeland, Strand Jørpeland speidergruppe</w:t>
      </w:r>
    </w:p>
    <w:p w14:paraId="7C2F5168" w14:textId="77777777" w:rsidR="00F818EB" w:rsidRPr="0066713A" w:rsidRDefault="00FC4E37" w:rsidP="00F818EB">
      <w:pPr>
        <w:widowControl w:val="0"/>
        <w:autoSpaceDE w:val="0"/>
        <w:autoSpaceDN w:val="0"/>
        <w:adjustRightInd w:val="0"/>
        <w:rPr>
          <w:rFonts w:ascii="Trebuchet MS" w:hAnsi="Trebuchet MS" w:cs="Calibri"/>
          <w:bCs/>
        </w:rPr>
      </w:pPr>
      <w:r w:rsidRPr="0066713A">
        <w:rPr>
          <w:rFonts w:ascii="Trebuchet MS" w:hAnsi="Trebuchet MS"/>
          <w:lang w:val="nn-NO"/>
        </w:rPr>
        <w:t xml:space="preserve">Styremedlemmer </w:t>
      </w:r>
      <w:r w:rsidR="00720577" w:rsidRPr="0066713A">
        <w:rPr>
          <w:rFonts w:ascii="Trebuchet MS" w:hAnsi="Trebuchet MS"/>
          <w:lang w:val="nn-NO"/>
        </w:rPr>
        <w:tab/>
      </w:r>
      <w:bookmarkStart w:id="31" w:name="_Toc95109915"/>
      <w:r w:rsidR="00F818EB" w:rsidRPr="0066713A">
        <w:rPr>
          <w:rFonts w:ascii="Trebuchet MS" w:hAnsi="Trebuchet MS" w:cs="Calibri"/>
          <w:bCs/>
        </w:rPr>
        <w:t>Cato Bjerkeli, 1.Sandnes speidergruppe</w:t>
      </w:r>
    </w:p>
    <w:p w14:paraId="3E53053B" w14:textId="77777777" w:rsidR="00F818EB" w:rsidRPr="0066713A" w:rsidRDefault="00F818EB" w:rsidP="00F818EB">
      <w:pPr>
        <w:widowControl w:val="0"/>
        <w:autoSpaceDE w:val="0"/>
        <w:autoSpaceDN w:val="0"/>
        <w:adjustRightInd w:val="0"/>
        <w:ind w:left="1440" w:firstLine="720"/>
        <w:rPr>
          <w:rFonts w:ascii="Trebuchet MS" w:hAnsi="Trebuchet MS" w:cs="Calibri"/>
          <w:bCs/>
        </w:rPr>
      </w:pPr>
      <w:r w:rsidRPr="0066713A">
        <w:rPr>
          <w:rFonts w:ascii="Trebuchet MS" w:hAnsi="Trebuchet MS" w:cs="Calibri"/>
          <w:bCs/>
        </w:rPr>
        <w:t>Emilie Bøgelund, Bryne speidergruppe</w:t>
      </w:r>
    </w:p>
    <w:p w14:paraId="11FC8B6B" w14:textId="77777777" w:rsidR="00F818EB" w:rsidRPr="0066713A" w:rsidRDefault="00F818EB" w:rsidP="00F818EB">
      <w:pPr>
        <w:widowControl w:val="0"/>
        <w:autoSpaceDE w:val="0"/>
        <w:autoSpaceDN w:val="0"/>
        <w:adjustRightInd w:val="0"/>
        <w:ind w:left="1440" w:firstLine="720"/>
        <w:rPr>
          <w:rFonts w:ascii="Trebuchet MS" w:hAnsi="Trebuchet MS" w:cs="Calibri"/>
          <w:bCs/>
        </w:rPr>
      </w:pPr>
      <w:r w:rsidRPr="0066713A">
        <w:rPr>
          <w:rFonts w:ascii="Trebuchet MS" w:hAnsi="Trebuchet MS" w:cs="Calibri"/>
          <w:bCs/>
        </w:rPr>
        <w:t>Kjell Arvid Jøssang, Randaberg speidergruppe</w:t>
      </w:r>
    </w:p>
    <w:p w14:paraId="207D3953" w14:textId="77777777" w:rsidR="00F818EB" w:rsidRPr="0066713A" w:rsidRDefault="00F818EB" w:rsidP="00F818EB">
      <w:pPr>
        <w:widowControl w:val="0"/>
        <w:autoSpaceDE w:val="0"/>
        <w:autoSpaceDN w:val="0"/>
        <w:adjustRightInd w:val="0"/>
        <w:ind w:left="1440" w:firstLine="720"/>
        <w:rPr>
          <w:rFonts w:ascii="Trebuchet MS" w:hAnsi="Trebuchet MS" w:cs="Calibri"/>
          <w:bCs/>
        </w:rPr>
      </w:pPr>
      <w:r w:rsidRPr="0066713A">
        <w:rPr>
          <w:rFonts w:ascii="Trebuchet MS" w:hAnsi="Trebuchet MS" w:cs="Calibri"/>
          <w:bCs/>
        </w:rPr>
        <w:t>Maren Grødem Larsen, 1.Sandnes speidergruppe</w:t>
      </w:r>
    </w:p>
    <w:p w14:paraId="513E5933" w14:textId="7F0CFA7E" w:rsidR="003E2916" w:rsidRPr="0066713A" w:rsidRDefault="00F818EB" w:rsidP="00F818EB">
      <w:pPr>
        <w:ind w:left="1440" w:firstLine="720"/>
        <w:rPr>
          <w:rFonts w:ascii="Trebuchet MS" w:hAnsi="Trebuchet MS"/>
          <w:bCs/>
          <w:lang w:val="nn-NO"/>
        </w:rPr>
      </w:pPr>
      <w:r w:rsidRPr="0066713A">
        <w:rPr>
          <w:rFonts w:ascii="Trebuchet MS" w:hAnsi="Trebuchet MS" w:cs="Calibri"/>
          <w:bCs/>
        </w:rPr>
        <w:t>Sondre Lura, Lura speidergruppe</w:t>
      </w:r>
    </w:p>
    <w:bookmarkEnd w:id="31"/>
    <w:p w14:paraId="3410C132" w14:textId="44C7413D" w:rsidR="00643DA8" w:rsidRPr="0066713A" w:rsidRDefault="00E0367F" w:rsidP="00B16D9C">
      <w:pPr>
        <w:rPr>
          <w:rFonts w:ascii="Trebuchet MS" w:hAnsi="Trebuchet MS"/>
        </w:rPr>
      </w:pPr>
      <w:r w:rsidRPr="0066713A">
        <w:rPr>
          <w:rFonts w:ascii="Trebuchet MS" w:hAnsi="Trebuchet MS"/>
        </w:rPr>
        <w:t>Daglig leder</w:t>
      </w:r>
      <w:r w:rsidR="00A32B34" w:rsidRPr="0066713A">
        <w:rPr>
          <w:rFonts w:ascii="Trebuchet MS" w:hAnsi="Trebuchet MS"/>
        </w:rPr>
        <w:t xml:space="preserve">: </w:t>
      </w:r>
      <w:r w:rsidR="00A32B34" w:rsidRPr="0066713A">
        <w:rPr>
          <w:rFonts w:ascii="Trebuchet MS" w:hAnsi="Trebuchet MS"/>
        </w:rPr>
        <w:tab/>
      </w:r>
      <w:r w:rsidRPr="0066713A">
        <w:rPr>
          <w:rFonts w:ascii="Trebuchet MS" w:hAnsi="Trebuchet MS"/>
        </w:rPr>
        <w:t>Ivar Anton Nøttestad</w:t>
      </w:r>
      <w:r w:rsidR="00643DA8" w:rsidRPr="0066713A">
        <w:rPr>
          <w:rFonts w:ascii="Trebuchet MS" w:hAnsi="Trebuchet MS"/>
        </w:rPr>
        <w:t xml:space="preserve">, </w:t>
      </w:r>
      <w:r w:rsidR="00F818EB" w:rsidRPr="0066713A">
        <w:rPr>
          <w:rFonts w:ascii="Trebuchet MS" w:hAnsi="Trebuchet MS"/>
        </w:rPr>
        <w:t>(</w:t>
      </w:r>
      <w:r w:rsidR="005E128E" w:rsidRPr="0066713A">
        <w:rPr>
          <w:rFonts w:ascii="Trebuchet MS" w:hAnsi="Trebuchet MS"/>
        </w:rPr>
        <w:t>10</w:t>
      </w:r>
      <w:r w:rsidR="003E00EA" w:rsidRPr="0066713A">
        <w:rPr>
          <w:rFonts w:ascii="Trebuchet MS" w:hAnsi="Trebuchet MS"/>
        </w:rPr>
        <w:t>0</w:t>
      </w:r>
      <w:r w:rsidR="00C64734" w:rsidRPr="0066713A">
        <w:rPr>
          <w:rFonts w:ascii="Trebuchet MS" w:hAnsi="Trebuchet MS"/>
        </w:rPr>
        <w:t>%</w:t>
      </w:r>
      <w:r w:rsidR="00EE7ED0" w:rsidRPr="0066713A">
        <w:rPr>
          <w:rFonts w:ascii="Trebuchet MS" w:hAnsi="Trebuchet MS"/>
        </w:rPr>
        <w:t xml:space="preserve"> stilling</w:t>
      </w:r>
      <w:r w:rsidR="00F818EB" w:rsidRPr="0066713A">
        <w:rPr>
          <w:rFonts w:ascii="Trebuchet MS" w:hAnsi="Trebuchet MS"/>
        </w:rPr>
        <w:t>)</w:t>
      </w:r>
    </w:p>
    <w:p w14:paraId="1AC47ECE" w14:textId="3F35BBFB" w:rsidR="00AA5BA1" w:rsidRPr="0066713A" w:rsidRDefault="00AA5BA1" w:rsidP="00B16D9C">
      <w:pPr>
        <w:rPr>
          <w:rFonts w:ascii="Trebuchet MS" w:hAnsi="Trebuchet MS"/>
        </w:rPr>
      </w:pPr>
      <w:r w:rsidRPr="0066713A">
        <w:rPr>
          <w:rFonts w:ascii="Trebuchet MS" w:hAnsi="Trebuchet MS"/>
        </w:rPr>
        <w:t>Prosjektleder:</w:t>
      </w:r>
      <w:r w:rsidRPr="0066713A">
        <w:rPr>
          <w:rFonts w:ascii="Trebuchet MS" w:hAnsi="Trebuchet MS"/>
        </w:rPr>
        <w:tab/>
        <w:t>Marianne Kåstad</w:t>
      </w:r>
      <w:r w:rsidR="00F818EB" w:rsidRPr="0066713A">
        <w:rPr>
          <w:rFonts w:ascii="Trebuchet MS" w:hAnsi="Trebuchet MS"/>
        </w:rPr>
        <w:t xml:space="preserve"> (100% stilling)</w:t>
      </w:r>
    </w:p>
    <w:p w14:paraId="356D55CE" w14:textId="766BBD04" w:rsidR="00643DA8" w:rsidRPr="0066713A" w:rsidRDefault="00A32B34" w:rsidP="00B202A3">
      <w:pPr>
        <w:rPr>
          <w:rFonts w:ascii="Trebuchet MS" w:hAnsi="Trebuchet MS"/>
        </w:rPr>
      </w:pPr>
      <w:r w:rsidRPr="0066713A">
        <w:rPr>
          <w:rFonts w:ascii="Trebuchet MS" w:hAnsi="Trebuchet MS"/>
        </w:rPr>
        <w:t xml:space="preserve">Kretskontor: </w:t>
      </w:r>
      <w:r w:rsidRPr="0066713A">
        <w:rPr>
          <w:rFonts w:ascii="Trebuchet MS" w:hAnsi="Trebuchet MS"/>
        </w:rPr>
        <w:tab/>
      </w:r>
      <w:r w:rsidR="00643DA8" w:rsidRPr="0066713A">
        <w:rPr>
          <w:rFonts w:ascii="Trebuchet MS" w:hAnsi="Trebuchet MS"/>
        </w:rPr>
        <w:tab/>
      </w:r>
      <w:r w:rsidR="00D74EE0" w:rsidRPr="0066713A">
        <w:rPr>
          <w:rFonts w:ascii="Trebuchet MS" w:hAnsi="Trebuchet MS"/>
        </w:rPr>
        <w:t>Revheimsveien 126, 4043 Hafrsfjord</w:t>
      </w:r>
      <w:r w:rsidRPr="0066713A">
        <w:rPr>
          <w:rFonts w:ascii="Trebuchet MS" w:hAnsi="Trebuchet MS"/>
        </w:rPr>
        <w:t xml:space="preserve">. Tlf. </w:t>
      </w:r>
      <w:r w:rsidR="00E0367F" w:rsidRPr="0066713A">
        <w:rPr>
          <w:rFonts w:ascii="Trebuchet MS" w:hAnsi="Trebuchet MS"/>
        </w:rPr>
        <w:t>950 31 101</w:t>
      </w:r>
    </w:p>
    <w:p w14:paraId="08EF38B2" w14:textId="0E0B861D" w:rsidR="00643DA8" w:rsidRPr="0066713A" w:rsidRDefault="0052172A" w:rsidP="00B202A3">
      <w:pPr>
        <w:rPr>
          <w:rFonts w:ascii="Trebuchet MS" w:hAnsi="Trebuchet MS"/>
        </w:rPr>
      </w:pPr>
      <w:r w:rsidRPr="0066713A">
        <w:rPr>
          <w:rFonts w:ascii="Trebuchet MS" w:hAnsi="Trebuchet MS"/>
        </w:rPr>
        <w:t xml:space="preserve">Regnskapsfører: </w:t>
      </w:r>
      <w:r w:rsidRPr="0066713A">
        <w:rPr>
          <w:rFonts w:ascii="Trebuchet MS" w:hAnsi="Trebuchet MS"/>
        </w:rPr>
        <w:tab/>
      </w:r>
      <w:r w:rsidR="002A68A0" w:rsidRPr="0066713A">
        <w:rPr>
          <w:rFonts w:ascii="Trebuchet MS" w:hAnsi="Trebuchet MS"/>
        </w:rPr>
        <w:t>Daglig leder</w:t>
      </w:r>
    </w:p>
    <w:p w14:paraId="39608807" w14:textId="2B7D39E6" w:rsidR="00DC74CF" w:rsidRPr="0066713A" w:rsidRDefault="00EA37D3" w:rsidP="00B16D9C">
      <w:pPr>
        <w:rPr>
          <w:rFonts w:ascii="Trebuchet MS" w:hAnsi="Trebuchet MS"/>
        </w:rPr>
      </w:pPr>
      <w:r w:rsidRPr="0066713A">
        <w:rPr>
          <w:rFonts w:ascii="Trebuchet MS" w:hAnsi="Trebuchet MS"/>
        </w:rPr>
        <w:t>E</w:t>
      </w:r>
      <w:r w:rsidR="00A20850" w:rsidRPr="0066713A">
        <w:rPr>
          <w:rFonts w:ascii="Trebuchet MS" w:hAnsi="Trebuchet MS"/>
        </w:rPr>
        <w:t xml:space="preserve">-post-adresse: </w:t>
      </w:r>
      <w:r w:rsidR="0052172A" w:rsidRPr="0066713A">
        <w:rPr>
          <w:rFonts w:ascii="Trebuchet MS" w:hAnsi="Trebuchet MS"/>
        </w:rPr>
        <w:tab/>
      </w:r>
      <w:hyperlink r:id="rId9" w:history="1">
        <w:r w:rsidR="00E0367F" w:rsidRPr="0066713A">
          <w:rPr>
            <w:rStyle w:val="Hyperkobling"/>
            <w:rFonts w:ascii="Trebuchet MS" w:hAnsi="Trebuchet MS"/>
          </w:rPr>
          <w:t>post@vesterlen.no</w:t>
        </w:r>
      </w:hyperlink>
      <w:r w:rsidR="00CE3360">
        <w:rPr>
          <w:rFonts w:ascii="Trebuchet MS" w:hAnsi="Trebuchet MS"/>
        </w:rPr>
        <w:t xml:space="preserve">  </w:t>
      </w:r>
      <w:r w:rsidRPr="0066713A">
        <w:rPr>
          <w:rFonts w:ascii="Trebuchet MS" w:hAnsi="Trebuchet MS"/>
        </w:rPr>
        <w:t>N</w:t>
      </w:r>
      <w:r w:rsidR="00DC74CF" w:rsidRPr="0066713A">
        <w:rPr>
          <w:rFonts w:ascii="Trebuchet MS" w:hAnsi="Trebuchet MS"/>
        </w:rPr>
        <w:t xml:space="preserve">ettsider: </w:t>
      </w:r>
      <w:hyperlink r:id="rId10" w:history="1">
        <w:r w:rsidR="00CE3360" w:rsidRPr="00A17ED8">
          <w:rPr>
            <w:rStyle w:val="Hyperkobling"/>
            <w:rFonts w:ascii="Trebuchet MS" w:hAnsi="Trebuchet MS"/>
          </w:rPr>
          <w:t>www.vesterlen.no</w:t>
        </w:r>
      </w:hyperlink>
    </w:p>
    <w:p w14:paraId="775DBC8C" w14:textId="71C5C2F6" w:rsidR="00C71582" w:rsidRPr="0066713A" w:rsidRDefault="00C71582">
      <w:pPr>
        <w:rPr>
          <w:rFonts w:ascii="Trebuchet MS" w:hAnsi="Trebuchet MS"/>
        </w:rPr>
      </w:pPr>
    </w:p>
    <w:p w14:paraId="1E566F73" w14:textId="6ACAEEE0" w:rsidR="00AF51A2" w:rsidRPr="0066713A" w:rsidRDefault="006523BB" w:rsidP="005D0B2C">
      <w:pPr>
        <w:pStyle w:val="Overskrift2"/>
        <w:rPr>
          <w:rFonts w:ascii="Trebuchet MS" w:hAnsi="Trebuchet MS"/>
          <w:b w:val="0"/>
          <w:szCs w:val="36"/>
        </w:rPr>
      </w:pPr>
      <w:r w:rsidRPr="0066713A">
        <w:rPr>
          <w:rFonts w:ascii="Trebuchet MS" w:hAnsi="Trebuchet MS"/>
          <w:szCs w:val="36"/>
        </w:rPr>
        <w:t xml:space="preserve"> </w:t>
      </w:r>
      <w:bookmarkStart w:id="32" w:name="_Toc97666316"/>
      <w:r w:rsidR="00A96CFF" w:rsidRPr="0066713A">
        <w:rPr>
          <w:rFonts w:ascii="Trebuchet MS" w:hAnsi="Trebuchet MS"/>
          <w:szCs w:val="36"/>
        </w:rPr>
        <w:t>M</w:t>
      </w:r>
      <w:r w:rsidR="00643DA8" w:rsidRPr="0066713A">
        <w:rPr>
          <w:rFonts w:ascii="Trebuchet MS" w:hAnsi="Trebuchet MS"/>
          <w:szCs w:val="36"/>
        </w:rPr>
        <w:t>edlemstall pr 31.12.</w:t>
      </w:r>
      <w:r w:rsidR="00620D83" w:rsidRPr="0066713A">
        <w:rPr>
          <w:rFonts w:ascii="Trebuchet MS" w:hAnsi="Trebuchet MS"/>
          <w:szCs w:val="36"/>
        </w:rPr>
        <w:t>202</w:t>
      </w:r>
      <w:r w:rsidR="00F818EB" w:rsidRPr="0066713A">
        <w:rPr>
          <w:rFonts w:ascii="Trebuchet MS" w:hAnsi="Trebuchet MS"/>
          <w:szCs w:val="36"/>
        </w:rPr>
        <w:t>1</w:t>
      </w:r>
      <w:r w:rsidR="00020D4D" w:rsidRPr="0066713A">
        <w:rPr>
          <w:rFonts w:ascii="Trebuchet MS" w:hAnsi="Trebuchet MS"/>
          <w:szCs w:val="36"/>
        </w:rPr>
        <w:t xml:space="preserve"> </w:t>
      </w:r>
      <w:r w:rsidR="00020D4D" w:rsidRPr="0066713A">
        <w:rPr>
          <w:rFonts w:ascii="Trebuchet MS" w:hAnsi="Trebuchet MS"/>
          <w:b w:val="0"/>
          <w:szCs w:val="36"/>
        </w:rPr>
        <w:t>(betalende)</w:t>
      </w:r>
      <w:bookmarkEnd w:id="32"/>
    </w:p>
    <w:p w14:paraId="3D32AFAC" w14:textId="4182E6B5" w:rsidR="00345221" w:rsidRPr="0066713A" w:rsidRDefault="00416C3E" w:rsidP="00775B1F">
      <w:pPr>
        <w:rPr>
          <w:rFonts w:ascii="Trebuchet MS" w:hAnsi="Trebuchet MS"/>
        </w:rPr>
      </w:pPr>
      <w:r w:rsidRPr="0066713A">
        <w:rPr>
          <w:rFonts w:ascii="Trebuchet MS" w:hAnsi="Trebuchet MS"/>
          <w:noProof/>
        </w:rPr>
        <w:drawing>
          <wp:inline distT="0" distB="0" distL="0" distR="0" wp14:anchorId="55D9783B" wp14:editId="1A72FAA7">
            <wp:extent cx="5221904" cy="5388056"/>
            <wp:effectExtent l="0" t="0" r="0" b="0"/>
            <wp:docPr id="6" name="Bilde 6" descr="Et bilde som inneholder tekst,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bygning&#10;&#10;Automatisk generert beskrivelse"/>
                    <pic:cNvPicPr/>
                  </pic:nvPicPr>
                  <pic:blipFill>
                    <a:blip r:embed="rId11"/>
                    <a:stretch>
                      <a:fillRect/>
                    </a:stretch>
                  </pic:blipFill>
                  <pic:spPr>
                    <a:xfrm>
                      <a:off x="0" y="0"/>
                      <a:ext cx="5301935" cy="5470633"/>
                    </a:xfrm>
                    <a:prstGeom prst="rect">
                      <a:avLst/>
                    </a:prstGeom>
                  </pic:spPr>
                </pic:pic>
              </a:graphicData>
            </a:graphic>
          </wp:inline>
        </w:drawing>
      </w:r>
    </w:p>
    <w:p w14:paraId="5C4F192A" w14:textId="1D5FFB66" w:rsidR="00643DA8" w:rsidRPr="0066713A" w:rsidRDefault="006523BB" w:rsidP="00B16D9C">
      <w:pPr>
        <w:pStyle w:val="Overskrift2"/>
        <w:rPr>
          <w:rFonts w:ascii="Trebuchet MS" w:hAnsi="Trebuchet MS"/>
        </w:rPr>
      </w:pPr>
      <w:bookmarkStart w:id="33" w:name="_Toc95109917"/>
      <w:r w:rsidRPr="0066713A">
        <w:rPr>
          <w:rFonts w:ascii="Trebuchet MS" w:hAnsi="Trebuchet MS"/>
        </w:rPr>
        <w:lastRenderedPageBreak/>
        <w:t xml:space="preserve"> </w:t>
      </w:r>
      <w:bookmarkStart w:id="34" w:name="_Toc97666317"/>
      <w:r w:rsidR="00B65AC8" w:rsidRPr="0066713A">
        <w:rPr>
          <w:rFonts w:ascii="Trebuchet MS" w:hAnsi="Trebuchet MS"/>
        </w:rPr>
        <w:t>Kretsens tillitsvalgte</w:t>
      </w:r>
      <w:bookmarkEnd w:id="33"/>
      <w:bookmarkEnd w:id="34"/>
    </w:p>
    <w:p w14:paraId="61855A04" w14:textId="7F2B110A" w:rsidR="00643DA8" w:rsidRPr="0066713A" w:rsidRDefault="001B1886" w:rsidP="00B16D9C">
      <w:pPr>
        <w:rPr>
          <w:rFonts w:ascii="Trebuchet MS" w:hAnsi="Trebuchet MS"/>
        </w:rPr>
      </w:pPr>
      <w:r w:rsidRPr="0066713A">
        <w:rPr>
          <w:rFonts w:ascii="Trebuchet MS" w:hAnsi="Trebuchet MS"/>
        </w:rPr>
        <w:t xml:space="preserve">Kretsen </w:t>
      </w:r>
      <w:r w:rsidR="00643DA8" w:rsidRPr="0066713A">
        <w:rPr>
          <w:rFonts w:ascii="Trebuchet MS" w:hAnsi="Trebuchet MS"/>
        </w:rPr>
        <w:t>har i tillegg til kretsstyret følgende til</w:t>
      </w:r>
      <w:r w:rsidR="00652BD1" w:rsidRPr="0066713A">
        <w:rPr>
          <w:rFonts w:ascii="Trebuchet MS" w:hAnsi="Trebuchet MS"/>
        </w:rPr>
        <w:t>litsval</w:t>
      </w:r>
      <w:r w:rsidR="00E56667" w:rsidRPr="0066713A">
        <w:rPr>
          <w:rFonts w:ascii="Trebuchet MS" w:hAnsi="Trebuchet MS"/>
        </w:rPr>
        <w:t xml:space="preserve">gte pr. 31. desember </w:t>
      </w:r>
      <w:r w:rsidR="00620D83" w:rsidRPr="0066713A">
        <w:rPr>
          <w:rFonts w:ascii="Trebuchet MS" w:hAnsi="Trebuchet MS"/>
        </w:rPr>
        <w:t>202</w:t>
      </w:r>
      <w:r w:rsidR="00F818EB" w:rsidRPr="0066713A">
        <w:rPr>
          <w:rFonts w:ascii="Trebuchet MS" w:hAnsi="Trebuchet MS"/>
        </w:rPr>
        <w:t>1</w:t>
      </w:r>
      <w:r w:rsidR="00643DA8" w:rsidRPr="0066713A">
        <w:rPr>
          <w:rFonts w:ascii="Trebuchet MS" w:hAnsi="Trebuchet MS"/>
        </w:rPr>
        <w:t>:</w:t>
      </w:r>
    </w:p>
    <w:p w14:paraId="53DB2BA9" w14:textId="4EDBF7B4" w:rsidR="00643DA8" w:rsidRPr="0066713A" w:rsidRDefault="008436BC" w:rsidP="00B16D9C">
      <w:pPr>
        <w:pStyle w:val="Overskrift3"/>
        <w:rPr>
          <w:rFonts w:ascii="Trebuchet MS" w:hAnsi="Trebuchet MS"/>
        </w:rPr>
      </w:pPr>
      <w:r w:rsidRPr="0066713A">
        <w:rPr>
          <w:rFonts w:ascii="Trebuchet MS" w:hAnsi="Trebuchet MS"/>
        </w:rPr>
        <w:t>Delegater til S</w:t>
      </w:r>
      <w:r w:rsidR="00643DA8" w:rsidRPr="0066713A">
        <w:rPr>
          <w:rFonts w:ascii="Trebuchet MS" w:hAnsi="Trebuchet MS"/>
        </w:rPr>
        <w:t>peiderting</w:t>
      </w:r>
      <w:r w:rsidR="00DE2F9B" w:rsidRPr="0066713A">
        <w:rPr>
          <w:rFonts w:ascii="Trebuchet MS" w:hAnsi="Trebuchet MS"/>
        </w:rPr>
        <w:t>et</w:t>
      </w:r>
    </w:p>
    <w:p w14:paraId="303D2753" w14:textId="73B2CF9B" w:rsidR="002474D6" w:rsidRPr="0066713A" w:rsidRDefault="009C27DB" w:rsidP="002474D6">
      <w:pPr>
        <w:pStyle w:val="Listeavsnitt"/>
        <w:ind w:left="284" w:firstLine="436"/>
        <w:rPr>
          <w:rFonts w:ascii="Trebuchet MS" w:hAnsi="Trebuchet MS"/>
          <w:b/>
          <w:sz w:val="24"/>
          <w:szCs w:val="24"/>
        </w:rPr>
      </w:pPr>
      <w:r w:rsidRPr="0066713A">
        <w:rPr>
          <w:rFonts w:ascii="Trebuchet MS" w:hAnsi="Trebuchet MS"/>
          <w:b/>
          <w:sz w:val="24"/>
          <w:szCs w:val="24"/>
        </w:rPr>
        <w:t>Følgende er valgt for 2 år på årsmøte 20</w:t>
      </w:r>
      <w:r w:rsidR="00620D83" w:rsidRPr="0066713A">
        <w:rPr>
          <w:rFonts w:ascii="Trebuchet MS" w:hAnsi="Trebuchet MS"/>
          <w:b/>
          <w:sz w:val="24"/>
          <w:szCs w:val="24"/>
        </w:rPr>
        <w:t>20</w:t>
      </w:r>
    </w:p>
    <w:p w14:paraId="4A32F559" w14:textId="7DDE0580" w:rsidR="00620D83" w:rsidRPr="0066713A" w:rsidRDefault="00620D83" w:rsidP="00620D83">
      <w:pPr>
        <w:ind w:left="720"/>
        <w:rPr>
          <w:rFonts w:ascii="Trebuchet MS" w:hAnsi="Trebuchet MS"/>
          <w:lang w:val="nn-NO"/>
        </w:rPr>
      </w:pPr>
      <w:r w:rsidRPr="0066713A">
        <w:rPr>
          <w:rFonts w:ascii="Trebuchet MS" w:hAnsi="Trebuchet MS"/>
          <w:lang w:val="nn-NO"/>
        </w:rPr>
        <w:t>Asbjørn Bryne Hogstad, Hinna</w:t>
      </w:r>
    </w:p>
    <w:p w14:paraId="1FFB36CB" w14:textId="391308AF" w:rsidR="00620D83" w:rsidRPr="0066713A" w:rsidRDefault="00620D83" w:rsidP="00620D83">
      <w:pPr>
        <w:ind w:left="720"/>
        <w:rPr>
          <w:rFonts w:ascii="Trebuchet MS" w:hAnsi="Trebuchet MS"/>
          <w:lang w:val="nn-NO"/>
        </w:rPr>
      </w:pPr>
      <w:r w:rsidRPr="0066713A">
        <w:rPr>
          <w:rFonts w:ascii="Trebuchet MS" w:hAnsi="Trebuchet MS"/>
          <w:lang w:val="nn-NO"/>
        </w:rPr>
        <w:t xml:space="preserve">Ole Martin Bjelland, Riska </w:t>
      </w:r>
      <w:r w:rsidRPr="0066713A">
        <w:rPr>
          <w:rFonts w:ascii="Trebuchet MS" w:hAnsi="Trebuchet MS"/>
          <w:i/>
          <w:iCs/>
          <w:sz w:val="20"/>
          <w:szCs w:val="20"/>
          <w:lang w:val="nn-NO"/>
        </w:rPr>
        <w:t>(</w:t>
      </w:r>
      <w:r w:rsidRPr="0066713A">
        <w:rPr>
          <w:rFonts w:ascii="Trebuchet MS" w:hAnsi="Trebuchet MS" w:cs="Calibri"/>
          <w:i/>
          <w:iCs/>
          <w:sz w:val="20"/>
          <w:szCs w:val="20"/>
          <w:lang w:val="nn-NO"/>
        </w:rPr>
        <w:t xml:space="preserve">under 26 </w:t>
      </w:r>
      <w:r w:rsidRPr="0066713A">
        <w:rPr>
          <w:rFonts w:ascii="Trebuchet MS" w:hAnsi="Trebuchet MS"/>
          <w:i/>
          <w:iCs/>
          <w:sz w:val="20"/>
          <w:szCs w:val="20"/>
          <w:lang w:val="nn-NO"/>
        </w:rPr>
        <w:t>å</w:t>
      </w:r>
      <w:r w:rsidRPr="0066713A">
        <w:rPr>
          <w:rFonts w:ascii="Trebuchet MS" w:hAnsi="Trebuchet MS" w:cs="Calibri"/>
          <w:i/>
          <w:iCs/>
          <w:sz w:val="20"/>
          <w:szCs w:val="20"/>
          <w:lang w:val="nn-NO"/>
        </w:rPr>
        <w:t>r)</w:t>
      </w:r>
    </w:p>
    <w:p w14:paraId="0371CCF6" w14:textId="1E8132C3" w:rsidR="00620D83" w:rsidRPr="0066713A" w:rsidRDefault="00620D83" w:rsidP="00620D83">
      <w:pPr>
        <w:ind w:left="720"/>
        <w:rPr>
          <w:rFonts w:ascii="Trebuchet MS" w:hAnsi="Trebuchet MS"/>
          <w:lang w:val="nn-NO"/>
        </w:rPr>
      </w:pPr>
      <w:r w:rsidRPr="0066713A">
        <w:rPr>
          <w:rFonts w:ascii="Trebuchet MS" w:hAnsi="Trebuchet MS"/>
          <w:lang w:val="nn-NO"/>
        </w:rPr>
        <w:t xml:space="preserve">Heidi Bratland, 1.Sandnes </w:t>
      </w:r>
      <w:r w:rsidRPr="0066713A">
        <w:rPr>
          <w:rFonts w:ascii="Trebuchet MS" w:hAnsi="Trebuchet MS"/>
          <w:i/>
          <w:iCs/>
          <w:sz w:val="20"/>
          <w:szCs w:val="20"/>
          <w:lang w:val="nn-NO"/>
        </w:rPr>
        <w:t>(</w:t>
      </w:r>
      <w:r w:rsidRPr="0066713A">
        <w:rPr>
          <w:rFonts w:ascii="Trebuchet MS" w:hAnsi="Trebuchet MS" w:cs="Calibri"/>
          <w:i/>
          <w:iCs/>
          <w:sz w:val="20"/>
          <w:szCs w:val="20"/>
          <w:lang w:val="nn-NO"/>
        </w:rPr>
        <w:t xml:space="preserve">under 26 </w:t>
      </w:r>
      <w:r w:rsidRPr="0066713A">
        <w:rPr>
          <w:rFonts w:ascii="Trebuchet MS" w:hAnsi="Trebuchet MS"/>
          <w:i/>
          <w:iCs/>
          <w:sz w:val="20"/>
          <w:szCs w:val="20"/>
          <w:lang w:val="nn-NO"/>
        </w:rPr>
        <w:t>å</w:t>
      </w:r>
      <w:r w:rsidRPr="0066713A">
        <w:rPr>
          <w:rFonts w:ascii="Trebuchet MS" w:hAnsi="Trebuchet MS" w:cs="Calibri"/>
          <w:i/>
          <w:iCs/>
          <w:sz w:val="20"/>
          <w:szCs w:val="20"/>
          <w:lang w:val="nn-NO"/>
        </w:rPr>
        <w:t>r)</w:t>
      </w:r>
    </w:p>
    <w:p w14:paraId="3FD0AA39" w14:textId="675DB6B5" w:rsidR="00620D83" w:rsidRPr="0066713A" w:rsidRDefault="00620D83" w:rsidP="00620D83">
      <w:pPr>
        <w:ind w:left="720"/>
        <w:rPr>
          <w:rFonts w:ascii="Trebuchet MS" w:hAnsi="Trebuchet MS"/>
          <w:lang w:val="nn-NO"/>
        </w:rPr>
      </w:pPr>
      <w:r w:rsidRPr="0066713A">
        <w:rPr>
          <w:rFonts w:ascii="Trebuchet MS" w:hAnsi="Trebuchet MS"/>
          <w:lang w:val="nn-NO"/>
        </w:rPr>
        <w:t>Annette Gausland Gillebo, 2.Stavanger </w:t>
      </w:r>
    </w:p>
    <w:p w14:paraId="431F10AB" w14:textId="73B85425" w:rsidR="00620D83" w:rsidRPr="0066713A" w:rsidRDefault="00620D83" w:rsidP="00620D83">
      <w:pPr>
        <w:ind w:left="720"/>
        <w:rPr>
          <w:rFonts w:ascii="Trebuchet MS" w:hAnsi="Trebuchet MS"/>
          <w:lang w:val="nn-NO"/>
        </w:rPr>
      </w:pPr>
      <w:r w:rsidRPr="0066713A">
        <w:rPr>
          <w:rFonts w:ascii="Trebuchet MS" w:hAnsi="Trebuchet MS"/>
          <w:lang w:val="nn-NO"/>
        </w:rPr>
        <w:t>Lars Meling Hultin, Strand Jørpeland </w:t>
      </w:r>
      <w:r w:rsidRPr="0066713A">
        <w:rPr>
          <w:rFonts w:ascii="Trebuchet MS" w:hAnsi="Trebuchet MS"/>
          <w:lang w:val="nn-NO"/>
        </w:rPr>
        <w:br/>
        <w:t xml:space="preserve">Amalie </w:t>
      </w:r>
      <w:proofErr w:type="spellStart"/>
      <w:r w:rsidRPr="0066713A">
        <w:rPr>
          <w:rFonts w:ascii="Trebuchet MS" w:hAnsi="Trebuchet MS"/>
          <w:lang w:val="nn-NO"/>
        </w:rPr>
        <w:t>Røseth</w:t>
      </w:r>
      <w:proofErr w:type="spellEnd"/>
      <w:r w:rsidRPr="0066713A">
        <w:rPr>
          <w:rFonts w:ascii="Trebuchet MS" w:hAnsi="Trebuchet MS"/>
          <w:lang w:val="nn-NO"/>
        </w:rPr>
        <w:t xml:space="preserve">, Hundvåg 1. </w:t>
      </w:r>
      <w:r w:rsidRPr="0066713A">
        <w:rPr>
          <w:rFonts w:ascii="Trebuchet MS" w:hAnsi="Trebuchet MS"/>
          <w:i/>
          <w:iCs/>
          <w:sz w:val="20"/>
          <w:szCs w:val="20"/>
          <w:lang w:val="nn-NO"/>
        </w:rPr>
        <w:t>(</w:t>
      </w:r>
      <w:r w:rsidRPr="0066713A">
        <w:rPr>
          <w:rFonts w:ascii="Trebuchet MS" w:hAnsi="Trebuchet MS" w:cs="Calibri"/>
          <w:i/>
          <w:iCs/>
          <w:sz w:val="20"/>
          <w:szCs w:val="20"/>
          <w:lang w:val="nn-NO"/>
        </w:rPr>
        <w:t xml:space="preserve">under 26 </w:t>
      </w:r>
      <w:r w:rsidRPr="0066713A">
        <w:rPr>
          <w:rFonts w:ascii="Trebuchet MS" w:hAnsi="Trebuchet MS"/>
          <w:i/>
          <w:iCs/>
          <w:sz w:val="20"/>
          <w:szCs w:val="20"/>
          <w:lang w:val="nn-NO"/>
        </w:rPr>
        <w:t>å</w:t>
      </w:r>
      <w:r w:rsidRPr="0066713A">
        <w:rPr>
          <w:rFonts w:ascii="Trebuchet MS" w:hAnsi="Trebuchet MS" w:cs="Calibri"/>
          <w:i/>
          <w:iCs/>
          <w:sz w:val="20"/>
          <w:szCs w:val="20"/>
          <w:lang w:val="nn-NO"/>
        </w:rPr>
        <w:t>r)</w:t>
      </w:r>
    </w:p>
    <w:p w14:paraId="19CF404C" w14:textId="2BE2E977" w:rsidR="00620D83" w:rsidRPr="0066713A" w:rsidRDefault="00620D83" w:rsidP="00620D83">
      <w:pPr>
        <w:ind w:left="720"/>
        <w:rPr>
          <w:rFonts w:ascii="Trebuchet MS" w:hAnsi="Trebuchet MS"/>
          <w:lang w:val="nn-NO"/>
        </w:rPr>
      </w:pPr>
      <w:r w:rsidRPr="0066713A">
        <w:rPr>
          <w:rFonts w:ascii="Trebuchet MS" w:hAnsi="Trebuchet MS"/>
          <w:lang w:val="nn-NO"/>
        </w:rPr>
        <w:t xml:space="preserve">Helene J. Vigane, Bryne </w:t>
      </w:r>
      <w:r w:rsidRPr="0066713A">
        <w:rPr>
          <w:rFonts w:ascii="Trebuchet MS" w:hAnsi="Trebuchet MS"/>
          <w:i/>
          <w:iCs/>
          <w:sz w:val="20"/>
          <w:szCs w:val="20"/>
          <w:lang w:val="nn-NO"/>
        </w:rPr>
        <w:t>(</w:t>
      </w:r>
      <w:r w:rsidRPr="0066713A">
        <w:rPr>
          <w:rFonts w:ascii="Trebuchet MS" w:hAnsi="Trebuchet MS" w:cs="Calibri"/>
          <w:i/>
          <w:iCs/>
          <w:sz w:val="20"/>
          <w:szCs w:val="20"/>
          <w:lang w:val="nn-NO"/>
        </w:rPr>
        <w:t xml:space="preserve">under 26 </w:t>
      </w:r>
      <w:r w:rsidRPr="0066713A">
        <w:rPr>
          <w:rFonts w:ascii="Trebuchet MS" w:hAnsi="Trebuchet MS"/>
          <w:i/>
          <w:iCs/>
          <w:sz w:val="20"/>
          <w:szCs w:val="20"/>
          <w:lang w:val="nn-NO"/>
        </w:rPr>
        <w:t>å</w:t>
      </w:r>
      <w:r w:rsidRPr="0066713A">
        <w:rPr>
          <w:rFonts w:ascii="Trebuchet MS" w:hAnsi="Trebuchet MS" w:cs="Calibri"/>
          <w:i/>
          <w:iCs/>
          <w:sz w:val="20"/>
          <w:szCs w:val="20"/>
          <w:lang w:val="nn-NO"/>
        </w:rPr>
        <w:t>r)</w:t>
      </w:r>
      <w:r w:rsidRPr="0066713A">
        <w:rPr>
          <w:rFonts w:ascii="Trebuchet MS" w:hAnsi="Trebuchet MS"/>
          <w:lang w:val="nn-NO"/>
        </w:rPr>
        <w:br/>
        <w:t xml:space="preserve">Tore Vareberg, Mastra </w:t>
      </w:r>
    </w:p>
    <w:p w14:paraId="3C807D8D" w14:textId="6C2863FB" w:rsidR="006E71E6" w:rsidRPr="0066713A" w:rsidRDefault="006E71E6" w:rsidP="006E71E6">
      <w:pPr>
        <w:rPr>
          <w:rFonts w:ascii="Trebuchet MS" w:hAnsi="Trebuchet MS"/>
          <w:lang w:val="nn-NO"/>
        </w:rPr>
      </w:pPr>
    </w:p>
    <w:p w14:paraId="285D68B6" w14:textId="77777777" w:rsidR="006E71E6" w:rsidRPr="0066713A" w:rsidRDefault="006E71E6" w:rsidP="006E71E6">
      <w:pPr>
        <w:ind w:firstLine="720"/>
        <w:rPr>
          <w:rFonts w:ascii="Trebuchet MS" w:hAnsi="Trebuchet MS"/>
          <w:b/>
          <w:i/>
          <w:lang w:val="nn-NO"/>
        </w:rPr>
      </w:pPr>
      <w:r w:rsidRPr="0066713A">
        <w:rPr>
          <w:rFonts w:ascii="Trebuchet MS" w:hAnsi="Trebuchet MS"/>
          <w:b/>
          <w:i/>
          <w:lang w:val="nn-NO"/>
        </w:rPr>
        <w:t xml:space="preserve">Vara (i rekkefølge ut i </w:t>
      </w:r>
      <w:proofErr w:type="spellStart"/>
      <w:r w:rsidRPr="0066713A">
        <w:rPr>
          <w:rFonts w:ascii="Trebuchet MS" w:hAnsi="Trebuchet MS"/>
          <w:b/>
          <w:i/>
          <w:lang w:val="nn-NO"/>
        </w:rPr>
        <w:t>fra</w:t>
      </w:r>
      <w:proofErr w:type="spellEnd"/>
      <w:r w:rsidRPr="0066713A">
        <w:rPr>
          <w:rFonts w:ascii="Trebuchet MS" w:hAnsi="Trebuchet MS"/>
          <w:b/>
          <w:i/>
          <w:lang w:val="nn-NO"/>
        </w:rPr>
        <w:t xml:space="preserve"> </w:t>
      </w:r>
      <w:proofErr w:type="spellStart"/>
      <w:r w:rsidRPr="0066713A">
        <w:rPr>
          <w:rFonts w:ascii="Trebuchet MS" w:hAnsi="Trebuchet MS"/>
          <w:b/>
          <w:i/>
          <w:lang w:val="nn-NO"/>
        </w:rPr>
        <w:t>antall</w:t>
      </w:r>
      <w:proofErr w:type="spellEnd"/>
      <w:r w:rsidRPr="0066713A">
        <w:rPr>
          <w:rFonts w:ascii="Trebuchet MS" w:hAnsi="Trebuchet MS"/>
          <w:b/>
          <w:i/>
          <w:lang w:val="nn-NO"/>
        </w:rPr>
        <w:t xml:space="preserve"> stemmer)</w:t>
      </w:r>
    </w:p>
    <w:p w14:paraId="17319656" w14:textId="339C7EC2" w:rsidR="00620D83" w:rsidRPr="0066713A" w:rsidRDefault="00620D83" w:rsidP="00620D83">
      <w:pPr>
        <w:ind w:left="720"/>
        <w:rPr>
          <w:rFonts w:ascii="Trebuchet MS" w:hAnsi="Trebuchet MS" w:cs="Calibri"/>
          <w:i/>
          <w:iCs/>
          <w:sz w:val="20"/>
          <w:szCs w:val="20"/>
        </w:rPr>
      </w:pPr>
      <w:r w:rsidRPr="0066713A">
        <w:rPr>
          <w:rFonts w:ascii="Trebuchet MS" w:hAnsi="Trebuchet MS"/>
        </w:rPr>
        <w:t xml:space="preserve">Kristoffer Holen, 1.Lura </w:t>
      </w:r>
      <w:r w:rsidRPr="0066713A">
        <w:rPr>
          <w:rFonts w:ascii="Trebuchet MS" w:hAnsi="Trebuchet MS"/>
          <w:i/>
          <w:iCs/>
          <w:sz w:val="20"/>
          <w:szCs w:val="20"/>
        </w:rPr>
        <w:t>(</w:t>
      </w:r>
      <w:r w:rsidRPr="0066713A">
        <w:rPr>
          <w:rFonts w:ascii="Trebuchet MS" w:hAnsi="Trebuchet MS" w:cs="Calibri"/>
          <w:i/>
          <w:iCs/>
          <w:sz w:val="20"/>
          <w:szCs w:val="20"/>
        </w:rPr>
        <w:t xml:space="preserve">under 26 </w:t>
      </w:r>
      <w:r w:rsidRPr="0066713A">
        <w:rPr>
          <w:rFonts w:ascii="Trebuchet MS" w:hAnsi="Trebuchet MS"/>
          <w:i/>
          <w:iCs/>
          <w:sz w:val="20"/>
          <w:szCs w:val="20"/>
        </w:rPr>
        <w:t>å</w:t>
      </w:r>
      <w:r w:rsidRPr="0066713A">
        <w:rPr>
          <w:rFonts w:ascii="Trebuchet MS" w:hAnsi="Trebuchet MS" w:cs="Calibri"/>
          <w:i/>
          <w:iCs/>
          <w:sz w:val="20"/>
          <w:szCs w:val="20"/>
        </w:rPr>
        <w:t>r)</w:t>
      </w:r>
    </w:p>
    <w:p w14:paraId="64611E75" w14:textId="4191727F" w:rsidR="00620D83" w:rsidRPr="0066713A" w:rsidRDefault="00620D83" w:rsidP="00620D83">
      <w:pPr>
        <w:ind w:left="720"/>
        <w:rPr>
          <w:rFonts w:ascii="Trebuchet MS" w:hAnsi="Trebuchet MS"/>
          <w:lang w:val="nn-NO"/>
        </w:rPr>
      </w:pPr>
      <w:r w:rsidRPr="0066713A">
        <w:rPr>
          <w:rFonts w:ascii="Trebuchet MS" w:hAnsi="Trebuchet MS"/>
          <w:lang w:val="nn-NO"/>
        </w:rPr>
        <w:t xml:space="preserve">Eve Nøstdahl Nordvall, Kverneland </w:t>
      </w:r>
      <w:r w:rsidRPr="0066713A">
        <w:rPr>
          <w:rFonts w:ascii="Trebuchet MS" w:hAnsi="Trebuchet MS"/>
          <w:lang w:val="nn-NO"/>
        </w:rPr>
        <w:br/>
        <w:t xml:space="preserve">Kjetil Sævereid, Godeset  </w:t>
      </w:r>
    </w:p>
    <w:p w14:paraId="7CDA57B3" w14:textId="1C1F00C5" w:rsidR="00620D83" w:rsidRPr="0066713A" w:rsidRDefault="00620D83" w:rsidP="00620D83">
      <w:pPr>
        <w:ind w:left="720"/>
        <w:rPr>
          <w:rFonts w:ascii="Trebuchet MS" w:hAnsi="Trebuchet MS"/>
        </w:rPr>
      </w:pPr>
      <w:r w:rsidRPr="0066713A">
        <w:rPr>
          <w:rFonts w:ascii="Trebuchet MS" w:hAnsi="Trebuchet MS"/>
        </w:rPr>
        <w:t xml:space="preserve">Haakon Kasper Kristiansen, Hinna </w:t>
      </w:r>
      <w:r w:rsidRPr="0066713A">
        <w:rPr>
          <w:rFonts w:ascii="Trebuchet MS" w:hAnsi="Trebuchet MS"/>
          <w:i/>
          <w:iCs/>
          <w:sz w:val="20"/>
          <w:szCs w:val="20"/>
        </w:rPr>
        <w:t>(</w:t>
      </w:r>
      <w:r w:rsidRPr="0066713A">
        <w:rPr>
          <w:rFonts w:ascii="Trebuchet MS" w:hAnsi="Trebuchet MS" w:cs="Calibri"/>
          <w:i/>
          <w:iCs/>
          <w:sz w:val="20"/>
          <w:szCs w:val="20"/>
        </w:rPr>
        <w:t xml:space="preserve">under 26 </w:t>
      </w:r>
      <w:r w:rsidRPr="0066713A">
        <w:rPr>
          <w:rFonts w:ascii="Trebuchet MS" w:hAnsi="Trebuchet MS"/>
          <w:i/>
          <w:iCs/>
          <w:sz w:val="20"/>
          <w:szCs w:val="20"/>
        </w:rPr>
        <w:t>å</w:t>
      </w:r>
      <w:r w:rsidRPr="0066713A">
        <w:rPr>
          <w:rFonts w:ascii="Trebuchet MS" w:hAnsi="Trebuchet MS" w:cs="Calibri"/>
          <w:i/>
          <w:iCs/>
          <w:sz w:val="20"/>
          <w:szCs w:val="20"/>
        </w:rPr>
        <w:t>r)</w:t>
      </w:r>
    </w:p>
    <w:p w14:paraId="76D487E8" w14:textId="0BF6E541" w:rsidR="00643DA8" w:rsidRPr="0066713A" w:rsidRDefault="00DE2F9B" w:rsidP="00B16D9C">
      <w:pPr>
        <w:pStyle w:val="Overskrift3"/>
        <w:rPr>
          <w:rFonts w:ascii="Trebuchet MS" w:hAnsi="Trebuchet MS"/>
        </w:rPr>
      </w:pPr>
      <w:r w:rsidRPr="0066713A">
        <w:rPr>
          <w:rFonts w:ascii="Trebuchet MS" w:hAnsi="Trebuchet MS"/>
        </w:rPr>
        <w:t>Delegater til S</w:t>
      </w:r>
      <w:r w:rsidR="00643DA8" w:rsidRPr="0066713A">
        <w:rPr>
          <w:rFonts w:ascii="Trebuchet MS" w:hAnsi="Trebuchet MS"/>
        </w:rPr>
        <w:t>peiderforum</w:t>
      </w:r>
    </w:p>
    <w:p w14:paraId="526ED314" w14:textId="354A67C1" w:rsidR="009C27DB" w:rsidRPr="0066713A" w:rsidRDefault="009C27DB" w:rsidP="009C27DB">
      <w:pPr>
        <w:pStyle w:val="Listeavsnitt"/>
        <w:ind w:left="284" w:firstLine="436"/>
        <w:rPr>
          <w:rFonts w:ascii="Trebuchet MS" w:hAnsi="Trebuchet MS"/>
          <w:b/>
          <w:sz w:val="24"/>
          <w:szCs w:val="24"/>
        </w:rPr>
      </w:pPr>
      <w:r w:rsidRPr="0066713A">
        <w:rPr>
          <w:rFonts w:ascii="Trebuchet MS" w:hAnsi="Trebuchet MS"/>
          <w:b/>
          <w:sz w:val="24"/>
          <w:szCs w:val="24"/>
        </w:rPr>
        <w:t>Følgende er valgt for 2 år på årsmøte 20</w:t>
      </w:r>
      <w:r w:rsidR="00620D83" w:rsidRPr="0066713A">
        <w:rPr>
          <w:rFonts w:ascii="Trebuchet MS" w:hAnsi="Trebuchet MS"/>
          <w:b/>
          <w:sz w:val="24"/>
          <w:szCs w:val="24"/>
        </w:rPr>
        <w:t>20</w:t>
      </w:r>
      <w:r w:rsidRPr="0066713A">
        <w:rPr>
          <w:rFonts w:ascii="Trebuchet MS" w:hAnsi="Trebuchet MS"/>
          <w:b/>
          <w:sz w:val="24"/>
          <w:szCs w:val="24"/>
        </w:rPr>
        <w:t>:</w:t>
      </w:r>
    </w:p>
    <w:p w14:paraId="1D91AAFD" w14:textId="72430A02" w:rsidR="00620D83" w:rsidRPr="0066713A" w:rsidRDefault="00620D83" w:rsidP="00620D83">
      <w:pPr>
        <w:ind w:left="720"/>
        <w:rPr>
          <w:rFonts w:ascii="Trebuchet MS" w:hAnsi="Trebuchet MS"/>
          <w:color w:val="000000"/>
        </w:rPr>
      </w:pPr>
      <w:r w:rsidRPr="0066713A">
        <w:rPr>
          <w:rFonts w:ascii="Trebuchet MS" w:hAnsi="Trebuchet MS"/>
          <w:color w:val="000000"/>
        </w:rPr>
        <w:t xml:space="preserve">Sofie Qvindesland, Tasta </w:t>
      </w:r>
    </w:p>
    <w:p w14:paraId="78597A95" w14:textId="10E3D05D" w:rsidR="00620D83" w:rsidRPr="0066713A" w:rsidRDefault="00620D83" w:rsidP="00620D83">
      <w:pPr>
        <w:ind w:left="720"/>
        <w:rPr>
          <w:rFonts w:ascii="Trebuchet MS" w:hAnsi="Trebuchet MS"/>
          <w:color w:val="000000"/>
          <w:lang w:val="nn-NO"/>
        </w:rPr>
      </w:pPr>
      <w:r w:rsidRPr="0066713A">
        <w:rPr>
          <w:rFonts w:ascii="Trebuchet MS" w:hAnsi="Trebuchet MS"/>
          <w:color w:val="000000"/>
          <w:lang w:val="nn-NO"/>
        </w:rPr>
        <w:t xml:space="preserve">Casandra Frøiland, Strand Jørpeland </w:t>
      </w:r>
    </w:p>
    <w:p w14:paraId="05F0299A" w14:textId="77777777" w:rsidR="006E71E6" w:rsidRPr="0066713A" w:rsidRDefault="006E71E6" w:rsidP="006E71E6">
      <w:pPr>
        <w:widowControl w:val="0"/>
        <w:autoSpaceDE w:val="0"/>
        <w:autoSpaceDN w:val="0"/>
        <w:adjustRightInd w:val="0"/>
        <w:rPr>
          <w:rFonts w:ascii="Trebuchet MS" w:hAnsi="Trebuchet MS" w:cs="Calibri"/>
          <w:lang w:val="nn-NO"/>
        </w:rPr>
      </w:pPr>
    </w:p>
    <w:p w14:paraId="6978BDBA" w14:textId="77777777" w:rsidR="006E71E6" w:rsidRPr="0066713A" w:rsidRDefault="006E71E6" w:rsidP="006E71E6">
      <w:pPr>
        <w:ind w:firstLine="720"/>
        <w:rPr>
          <w:rFonts w:ascii="Trebuchet MS" w:hAnsi="Trebuchet MS"/>
          <w:b/>
          <w:i/>
          <w:lang w:val="nn-NO"/>
        </w:rPr>
      </w:pPr>
      <w:r w:rsidRPr="0066713A">
        <w:rPr>
          <w:rFonts w:ascii="Trebuchet MS" w:hAnsi="Trebuchet MS"/>
          <w:b/>
          <w:i/>
          <w:lang w:val="nn-NO"/>
        </w:rPr>
        <w:t xml:space="preserve">Vara (i rekkefølge ut i </w:t>
      </w:r>
      <w:proofErr w:type="spellStart"/>
      <w:r w:rsidRPr="0066713A">
        <w:rPr>
          <w:rFonts w:ascii="Trebuchet MS" w:hAnsi="Trebuchet MS"/>
          <w:b/>
          <w:i/>
          <w:lang w:val="nn-NO"/>
        </w:rPr>
        <w:t>fra</w:t>
      </w:r>
      <w:proofErr w:type="spellEnd"/>
      <w:r w:rsidRPr="0066713A">
        <w:rPr>
          <w:rFonts w:ascii="Trebuchet MS" w:hAnsi="Trebuchet MS"/>
          <w:b/>
          <w:i/>
          <w:lang w:val="nn-NO"/>
        </w:rPr>
        <w:t xml:space="preserve"> </w:t>
      </w:r>
      <w:proofErr w:type="spellStart"/>
      <w:r w:rsidRPr="0066713A">
        <w:rPr>
          <w:rFonts w:ascii="Trebuchet MS" w:hAnsi="Trebuchet MS"/>
          <w:b/>
          <w:i/>
          <w:lang w:val="nn-NO"/>
        </w:rPr>
        <w:t>antall</w:t>
      </w:r>
      <w:proofErr w:type="spellEnd"/>
      <w:r w:rsidRPr="0066713A">
        <w:rPr>
          <w:rFonts w:ascii="Trebuchet MS" w:hAnsi="Trebuchet MS"/>
          <w:b/>
          <w:i/>
          <w:lang w:val="nn-NO"/>
        </w:rPr>
        <w:t xml:space="preserve"> stemmer)</w:t>
      </w:r>
    </w:p>
    <w:p w14:paraId="6D8BB298" w14:textId="312DE6D6" w:rsidR="00620D83" w:rsidRPr="0066713A" w:rsidRDefault="00620D83" w:rsidP="00620D83">
      <w:pPr>
        <w:ind w:left="720"/>
        <w:rPr>
          <w:rFonts w:ascii="Trebuchet MS" w:hAnsi="Trebuchet MS"/>
          <w:color w:val="000000"/>
        </w:rPr>
      </w:pPr>
      <w:r w:rsidRPr="0066713A">
        <w:rPr>
          <w:rFonts w:ascii="Trebuchet MS" w:hAnsi="Trebuchet MS"/>
          <w:color w:val="000000"/>
          <w:lang w:val="nn-NO"/>
        </w:rPr>
        <w:t xml:space="preserve">Erik Haugland, 1. </w:t>
      </w:r>
      <w:r w:rsidRPr="0066713A">
        <w:rPr>
          <w:rFonts w:ascii="Trebuchet MS" w:hAnsi="Trebuchet MS"/>
          <w:color w:val="000000"/>
        </w:rPr>
        <w:t>Bryne</w:t>
      </w:r>
    </w:p>
    <w:p w14:paraId="234F5985" w14:textId="48FD6A85" w:rsidR="00620D83" w:rsidRPr="0066713A" w:rsidRDefault="00620D83" w:rsidP="00620D83">
      <w:pPr>
        <w:ind w:left="720"/>
        <w:rPr>
          <w:rFonts w:ascii="Trebuchet MS" w:hAnsi="Trebuchet MS"/>
          <w:color w:val="000000"/>
          <w:lang w:val="nn-NO"/>
        </w:rPr>
      </w:pPr>
      <w:r w:rsidRPr="0066713A">
        <w:rPr>
          <w:rFonts w:ascii="Trebuchet MS" w:hAnsi="Trebuchet MS"/>
          <w:color w:val="000000"/>
          <w:lang w:val="nn-NO"/>
        </w:rPr>
        <w:t>Emilie Næss, Strand Jørpeland</w:t>
      </w:r>
    </w:p>
    <w:p w14:paraId="362A1729" w14:textId="3CEC54CC" w:rsidR="00620D83" w:rsidRPr="0066713A" w:rsidRDefault="00620D83" w:rsidP="00620D83">
      <w:pPr>
        <w:ind w:left="720"/>
        <w:rPr>
          <w:rFonts w:ascii="Trebuchet MS" w:hAnsi="Trebuchet MS"/>
          <w:color w:val="000000"/>
        </w:rPr>
      </w:pPr>
      <w:r w:rsidRPr="0066713A">
        <w:rPr>
          <w:rFonts w:ascii="Trebuchet MS" w:hAnsi="Trebuchet MS"/>
          <w:color w:val="000000"/>
        </w:rPr>
        <w:t xml:space="preserve">Vetle Jørgensen, Mastra </w:t>
      </w:r>
    </w:p>
    <w:p w14:paraId="07C7638E" w14:textId="517DDFD7" w:rsidR="00620D83" w:rsidRPr="0066713A" w:rsidRDefault="00620D83" w:rsidP="00620D83">
      <w:pPr>
        <w:ind w:left="720"/>
        <w:rPr>
          <w:rFonts w:ascii="Trebuchet MS" w:hAnsi="Trebuchet MS"/>
          <w:color w:val="000000"/>
        </w:rPr>
      </w:pPr>
      <w:r w:rsidRPr="0066713A">
        <w:rPr>
          <w:rFonts w:ascii="Trebuchet MS" w:hAnsi="Trebuchet MS"/>
          <w:color w:val="000000"/>
        </w:rPr>
        <w:t>Simen Larsen, Mastra</w:t>
      </w:r>
    </w:p>
    <w:p w14:paraId="3D8F4CF8" w14:textId="43AD3B1B" w:rsidR="00643DA8" w:rsidRPr="0066713A" w:rsidRDefault="00DE2F9B" w:rsidP="00B16D9C">
      <w:pPr>
        <w:pStyle w:val="Overskrift3"/>
        <w:rPr>
          <w:rFonts w:ascii="Trebuchet MS" w:hAnsi="Trebuchet MS"/>
        </w:rPr>
      </w:pPr>
      <w:r w:rsidRPr="0066713A">
        <w:rPr>
          <w:rFonts w:ascii="Trebuchet MS" w:hAnsi="Trebuchet MS"/>
        </w:rPr>
        <w:t>Delegater til R</w:t>
      </w:r>
      <w:r w:rsidR="00643DA8" w:rsidRPr="0066713A">
        <w:rPr>
          <w:rFonts w:ascii="Trebuchet MS" w:hAnsi="Trebuchet MS"/>
        </w:rPr>
        <w:t>overforum</w:t>
      </w:r>
    </w:p>
    <w:p w14:paraId="3D889FA2" w14:textId="512CEFA9" w:rsidR="009C27DB" w:rsidRPr="0066713A" w:rsidRDefault="009C27DB" w:rsidP="009C27DB">
      <w:pPr>
        <w:pStyle w:val="Listeavsnitt"/>
        <w:ind w:left="284" w:firstLine="436"/>
        <w:rPr>
          <w:rFonts w:ascii="Trebuchet MS" w:hAnsi="Trebuchet MS"/>
          <w:b/>
          <w:sz w:val="24"/>
          <w:szCs w:val="24"/>
        </w:rPr>
      </w:pPr>
      <w:r w:rsidRPr="0066713A">
        <w:rPr>
          <w:rFonts w:ascii="Trebuchet MS" w:hAnsi="Trebuchet MS"/>
          <w:b/>
          <w:sz w:val="24"/>
          <w:szCs w:val="24"/>
        </w:rPr>
        <w:t>Følgende er valgt for 2 år på årsmøte 20</w:t>
      </w:r>
      <w:r w:rsidR="00620D83" w:rsidRPr="0066713A">
        <w:rPr>
          <w:rFonts w:ascii="Trebuchet MS" w:hAnsi="Trebuchet MS"/>
          <w:b/>
          <w:sz w:val="24"/>
          <w:szCs w:val="24"/>
        </w:rPr>
        <w:t>20</w:t>
      </w:r>
      <w:r w:rsidRPr="0066713A">
        <w:rPr>
          <w:rFonts w:ascii="Trebuchet MS" w:hAnsi="Trebuchet MS"/>
          <w:b/>
          <w:sz w:val="24"/>
          <w:szCs w:val="24"/>
        </w:rPr>
        <w:t>:</w:t>
      </w:r>
    </w:p>
    <w:p w14:paraId="47E6E461" w14:textId="17673C07" w:rsidR="002474D6" w:rsidRPr="0066713A" w:rsidRDefault="002474D6" w:rsidP="0073280D">
      <w:pPr>
        <w:pStyle w:val="Listeavsnitt"/>
        <w:ind w:left="284" w:firstLine="436"/>
        <w:rPr>
          <w:rFonts w:ascii="Trebuchet MS" w:hAnsi="Trebuchet MS"/>
          <w:sz w:val="24"/>
          <w:szCs w:val="24"/>
          <w:lang w:val="nn-NO"/>
        </w:rPr>
      </w:pPr>
      <w:r w:rsidRPr="0066713A">
        <w:rPr>
          <w:rFonts w:ascii="Trebuchet MS" w:hAnsi="Trebuchet MS"/>
          <w:sz w:val="24"/>
          <w:szCs w:val="24"/>
          <w:lang w:val="nn-NO"/>
        </w:rPr>
        <w:t>(diss</w:t>
      </w:r>
      <w:r w:rsidR="00BA0B38" w:rsidRPr="0066713A">
        <w:rPr>
          <w:rFonts w:ascii="Trebuchet MS" w:hAnsi="Trebuchet MS"/>
          <w:sz w:val="24"/>
          <w:szCs w:val="24"/>
          <w:lang w:val="nn-NO"/>
        </w:rPr>
        <w:t>e deltok også som delegater på R</w:t>
      </w:r>
      <w:r w:rsidRPr="0066713A">
        <w:rPr>
          <w:rFonts w:ascii="Trebuchet MS" w:hAnsi="Trebuchet MS"/>
          <w:sz w:val="24"/>
          <w:szCs w:val="24"/>
          <w:lang w:val="nn-NO"/>
        </w:rPr>
        <w:t>overforum 201</w:t>
      </w:r>
      <w:r w:rsidR="006E71E6" w:rsidRPr="0066713A">
        <w:rPr>
          <w:rFonts w:ascii="Trebuchet MS" w:hAnsi="Trebuchet MS"/>
          <w:sz w:val="24"/>
          <w:szCs w:val="24"/>
          <w:lang w:val="nn-NO"/>
        </w:rPr>
        <w:t>8</w:t>
      </w:r>
      <w:r w:rsidRPr="0066713A">
        <w:rPr>
          <w:rFonts w:ascii="Trebuchet MS" w:hAnsi="Trebuchet MS"/>
          <w:sz w:val="24"/>
          <w:szCs w:val="24"/>
          <w:lang w:val="nn-NO"/>
        </w:rPr>
        <w:t>)</w:t>
      </w:r>
    </w:p>
    <w:p w14:paraId="09044B75" w14:textId="2E3D5A27" w:rsidR="00620D83" w:rsidRPr="0066713A" w:rsidRDefault="00620D83" w:rsidP="00620D83">
      <w:pPr>
        <w:ind w:left="720"/>
        <w:rPr>
          <w:rFonts w:ascii="Trebuchet MS" w:hAnsi="Trebuchet MS"/>
          <w:color w:val="000000"/>
        </w:rPr>
      </w:pPr>
      <w:r w:rsidRPr="0066713A">
        <w:rPr>
          <w:rFonts w:ascii="Trebuchet MS" w:hAnsi="Trebuchet MS"/>
          <w:color w:val="000000"/>
        </w:rPr>
        <w:t xml:space="preserve">Siri Skjørestad, Riska </w:t>
      </w:r>
      <w:r w:rsidRPr="0066713A">
        <w:rPr>
          <w:rFonts w:ascii="Trebuchet MS" w:hAnsi="Trebuchet MS"/>
          <w:i/>
          <w:iCs/>
          <w:color w:val="000000"/>
          <w:sz w:val="22"/>
          <w:szCs w:val="22"/>
        </w:rPr>
        <w:t>(</w:t>
      </w:r>
      <w:r w:rsidRPr="0066713A">
        <w:rPr>
          <w:rFonts w:ascii="Trebuchet MS" w:hAnsi="Trebuchet MS"/>
          <w:i/>
          <w:iCs/>
          <w:sz w:val="22"/>
          <w:szCs w:val="22"/>
        </w:rPr>
        <w:t>mellom 16 og 20 år)</w:t>
      </w:r>
    </w:p>
    <w:p w14:paraId="04CF8C97" w14:textId="02B86655" w:rsidR="00620D83" w:rsidRPr="0066713A" w:rsidRDefault="00620D83" w:rsidP="00620D83">
      <w:pPr>
        <w:ind w:left="720"/>
        <w:rPr>
          <w:rFonts w:ascii="Trebuchet MS" w:hAnsi="Trebuchet MS"/>
          <w:i/>
          <w:iCs/>
          <w:color w:val="000000"/>
          <w:sz w:val="22"/>
          <w:szCs w:val="22"/>
        </w:rPr>
      </w:pPr>
      <w:r w:rsidRPr="0066713A">
        <w:rPr>
          <w:rFonts w:ascii="Trebuchet MS" w:hAnsi="Trebuchet MS"/>
          <w:color w:val="000000"/>
        </w:rPr>
        <w:t xml:space="preserve">Marcus Hamre, Godeset </w:t>
      </w:r>
      <w:r w:rsidRPr="0066713A">
        <w:rPr>
          <w:rFonts w:ascii="Trebuchet MS" w:hAnsi="Trebuchet MS"/>
          <w:i/>
          <w:iCs/>
          <w:color w:val="000000"/>
          <w:sz w:val="22"/>
          <w:szCs w:val="22"/>
        </w:rPr>
        <w:t>(</w:t>
      </w:r>
      <w:r w:rsidRPr="0066713A">
        <w:rPr>
          <w:rFonts w:ascii="Trebuchet MS" w:hAnsi="Trebuchet MS"/>
          <w:i/>
          <w:iCs/>
          <w:sz w:val="22"/>
          <w:szCs w:val="22"/>
        </w:rPr>
        <w:t>mellom 16 og 20 år)</w:t>
      </w:r>
    </w:p>
    <w:p w14:paraId="71267F87" w14:textId="77777777" w:rsidR="006E71E6" w:rsidRPr="0066713A" w:rsidRDefault="006E71E6" w:rsidP="006E71E6">
      <w:pPr>
        <w:rPr>
          <w:rFonts w:ascii="Trebuchet MS" w:hAnsi="Trebuchet MS"/>
        </w:rPr>
      </w:pPr>
    </w:p>
    <w:p w14:paraId="6CF73EFF" w14:textId="77777777" w:rsidR="006E71E6" w:rsidRPr="0066713A" w:rsidRDefault="006E71E6" w:rsidP="006E71E6">
      <w:pPr>
        <w:ind w:firstLine="720"/>
        <w:rPr>
          <w:rFonts w:ascii="Trebuchet MS" w:hAnsi="Trebuchet MS"/>
          <w:b/>
          <w:i/>
          <w:lang w:val="nn-NO"/>
        </w:rPr>
      </w:pPr>
      <w:r w:rsidRPr="0066713A">
        <w:rPr>
          <w:rFonts w:ascii="Trebuchet MS" w:hAnsi="Trebuchet MS"/>
          <w:b/>
          <w:i/>
          <w:lang w:val="nn-NO"/>
        </w:rPr>
        <w:t xml:space="preserve">Vara (i rekkefølge ut i </w:t>
      </w:r>
      <w:proofErr w:type="spellStart"/>
      <w:r w:rsidRPr="0066713A">
        <w:rPr>
          <w:rFonts w:ascii="Trebuchet MS" w:hAnsi="Trebuchet MS"/>
          <w:b/>
          <w:i/>
          <w:lang w:val="nn-NO"/>
        </w:rPr>
        <w:t>fra</w:t>
      </w:r>
      <w:proofErr w:type="spellEnd"/>
      <w:r w:rsidRPr="0066713A">
        <w:rPr>
          <w:rFonts w:ascii="Trebuchet MS" w:hAnsi="Trebuchet MS"/>
          <w:b/>
          <w:i/>
          <w:lang w:val="nn-NO"/>
        </w:rPr>
        <w:t xml:space="preserve"> </w:t>
      </w:r>
      <w:proofErr w:type="spellStart"/>
      <w:r w:rsidRPr="0066713A">
        <w:rPr>
          <w:rFonts w:ascii="Trebuchet MS" w:hAnsi="Trebuchet MS"/>
          <w:b/>
          <w:i/>
          <w:lang w:val="nn-NO"/>
        </w:rPr>
        <w:t>antall</w:t>
      </w:r>
      <w:proofErr w:type="spellEnd"/>
      <w:r w:rsidRPr="0066713A">
        <w:rPr>
          <w:rFonts w:ascii="Trebuchet MS" w:hAnsi="Trebuchet MS"/>
          <w:b/>
          <w:i/>
          <w:lang w:val="nn-NO"/>
        </w:rPr>
        <w:t xml:space="preserve"> stemmer)</w:t>
      </w:r>
    </w:p>
    <w:p w14:paraId="37F78348" w14:textId="714A6034" w:rsidR="00620D83" w:rsidRPr="0066713A" w:rsidRDefault="00620D83" w:rsidP="00620D83">
      <w:pPr>
        <w:ind w:left="720"/>
        <w:rPr>
          <w:rFonts w:ascii="Trebuchet MS" w:hAnsi="Trebuchet MS"/>
          <w:color w:val="000000"/>
          <w:lang w:val="nn-NO"/>
        </w:rPr>
      </w:pPr>
      <w:r w:rsidRPr="0066713A">
        <w:rPr>
          <w:rFonts w:ascii="Trebuchet MS" w:hAnsi="Trebuchet MS"/>
          <w:color w:val="000000"/>
          <w:lang w:val="nn-NO"/>
        </w:rPr>
        <w:t xml:space="preserve">Magnus Tveit, Hinna </w:t>
      </w:r>
      <w:r w:rsidRPr="0066713A">
        <w:rPr>
          <w:rFonts w:ascii="Trebuchet MS" w:hAnsi="Trebuchet MS"/>
          <w:i/>
          <w:iCs/>
          <w:color w:val="000000"/>
          <w:sz w:val="22"/>
          <w:szCs w:val="22"/>
          <w:lang w:val="nn-NO"/>
        </w:rPr>
        <w:t>(</w:t>
      </w:r>
      <w:r w:rsidRPr="0066713A">
        <w:rPr>
          <w:rFonts w:ascii="Trebuchet MS" w:hAnsi="Trebuchet MS"/>
          <w:i/>
          <w:iCs/>
          <w:sz w:val="22"/>
          <w:szCs w:val="22"/>
          <w:lang w:val="nn-NO"/>
        </w:rPr>
        <w:t>mellom 16 og 20 år)</w:t>
      </w:r>
    </w:p>
    <w:p w14:paraId="2D742FAF" w14:textId="4D59A3D3" w:rsidR="00620D83" w:rsidRPr="0066713A" w:rsidRDefault="00620D83" w:rsidP="00620D83">
      <w:pPr>
        <w:ind w:left="720"/>
        <w:rPr>
          <w:rFonts w:ascii="Trebuchet MS" w:hAnsi="Trebuchet MS"/>
          <w:color w:val="000000"/>
          <w:lang w:val="nn-NO"/>
        </w:rPr>
      </w:pPr>
      <w:r w:rsidRPr="0066713A">
        <w:rPr>
          <w:rFonts w:ascii="Trebuchet MS" w:hAnsi="Trebuchet MS"/>
          <w:color w:val="000000"/>
          <w:lang w:val="nn-NO"/>
        </w:rPr>
        <w:t xml:space="preserve">Tønnes Larsen Jaatun, Hinna </w:t>
      </w:r>
      <w:r w:rsidRPr="0066713A">
        <w:rPr>
          <w:rFonts w:ascii="Trebuchet MS" w:hAnsi="Trebuchet MS"/>
          <w:i/>
          <w:iCs/>
          <w:color w:val="000000"/>
          <w:sz w:val="22"/>
          <w:szCs w:val="22"/>
          <w:lang w:val="nn-NO"/>
        </w:rPr>
        <w:t>(</w:t>
      </w:r>
      <w:r w:rsidRPr="0066713A">
        <w:rPr>
          <w:rFonts w:ascii="Trebuchet MS" w:hAnsi="Trebuchet MS"/>
          <w:i/>
          <w:iCs/>
          <w:sz w:val="22"/>
          <w:szCs w:val="22"/>
          <w:lang w:val="nn-NO"/>
        </w:rPr>
        <w:t>mellom 16 og 20 år)</w:t>
      </w:r>
    </w:p>
    <w:p w14:paraId="495DAC99" w14:textId="6700E21D" w:rsidR="00620D83" w:rsidRPr="0066713A" w:rsidRDefault="00620D83" w:rsidP="00F61529">
      <w:pPr>
        <w:ind w:left="720"/>
        <w:rPr>
          <w:rFonts w:ascii="Trebuchet MS" w:hAnsi="Trebuchet MS"/>
          <w:color w:val="000000"/>
          <w:lang w:val="nn-NO"/>
        </w:rPr>
      </w:pPr>
      <w:r w:rsidRPr="0066713A">
        <w:rPr>
          <w:rFonts w:ascii="Trebuchet MS" w:hAnsi="Trebuchet MS"/>
          <w:color w:val="000000"/>
          <w:lang w:val="nn-NO"/>
        </w:rPr>
        <w:t xml:space="preserve">Michael Larsen Rønneberg, Godeset </w:t>
      </w:r>
      <w:r w:rsidRPr="0066713A">
        <w:rPr>
          <w:rFonts w:ascii="Trebuchet MS" w:hAnsi="Trebuchet MS"/>
          <w:i/>
          <w:iCs/>
          <w:color w:val="000000"/>
          <w:sz w:val="22"/>
          <w:szCs w:val="22"/>
          <w:lang w:val="nn-NO"/>
        </w:rPr>
        <w:t>(</w:t>
      </w:r>
      <w:r w:rsidRPr="0066713A">
        <w:rPr>
          <w:rFonts w:ascii="Trebuchet MS" w:hAnsi="Trebuchet MS"/>
          <w:i/>
          <w:iCs/>
          <w:sz w:val="22"/>
          <w:szCs w:val="22"/>
          <w:lang w:val="nn-NO"/>
        </w:rPr>
        <w:t>mellom 16 og 20 år)</w:t>
      </w:r>
    </w:p>
    <w:p w14:paraId="41268C5D" w14:textId="1692837B" w:rsidR="00643DA8" w:rsidRPr="0066713A" w:rsidRDefault="00684E52" w:rsidP="00B16D9C">
      <w:pPr>
        <w:pStyle w:val="Overskrift3"/>
        <w:rPr>
          <w:rFonts w:ascii="Trebuchet MS" w:hAnsi="Trebuchet MS"/>
        </w:rPr>
      </w:pPr>
      <w:r w:rsidRPr="0066713A">
        <w:rPr>
          <w:rFonts w:ascii="Trebuchet MS" w:hAnsi="Trebuchet MS"/>
        </w:rPr>
        <w:t xml:space="preserve">Valgkomité </w:t>
      </w:r>
    </w:p>
    <w:p w14:paraId="7EE3AD0A" w14:textId="53C7E4F7" w:rsidR="007E1148" w:rsidRPr="0066713A" w:rsidRDefault="008F53EE" w:rsidP="00D3621F">
      <w:pPr>
        <w:ind w:firstLine="720"/>
        <w:rPr>
          <w:rFonts w:ascii="Trebuchet MS" w:hAnsi="Trebuchet MS"/>
        </w:rPr>
      </w:pPr>
      <w:r w:rsidRPr="0066713A">
        <w:rPr>
          <w:rFonts w:ascii="Trebuchet MS" w:hAnsi="Trebuchet MS"/>
        </w:rPr>
        <w:t>Følgen</w:t>
      </w:r>
      <w:r w:rsidR="00E56667" w:rsidRPr="0066713A">
        <w:rPr>
          <w:rFonts w:ascii="Trebuchet MS" w:hAnsi="Trebuchet MS"/>
        </w:rPr>
        <w:t xml:space="preserve">de ble valgt for </w:t>
      </w:r>
      <w:r w:rsidR="0073280D" w:rsidRPr="0066713A">
        <w:rPr>
          <w:rFonts w:ascii="Trebuchet MS" w:hAnsi="Trebuchet MS"/>
        </w:rPr>
        <w:t>2</w:t>
      </w:r>
      <w:r w:rsidR="00E56667" w:rsidRPr="0066713A">
        <w:rPr>
          <w:rFonts w:ascii="Trebuchet MS" w:hAnsi="Trebuchet MS"/>
        </w:rPr>
        <w:t xml:space="preserve"> år </w:t>
      </w:r>
      <w:r w:rsidR="00686BF7" w:rsidRPr="0066713A">
        <w:rPr>
          <w:rFonts w:ascii="Trebuchet MS" w:hAnsi="Trebuchet MS"/>
        </w:rPr>
        <w:t xml:space="preserve">på årsmøte </w:t>
      </w:r>
      <w:r w:rsidR="00620D83" w:rsidRPr="0066713A">
        <w:rPr>
          <w:rFonts w:ascii="Trebuchet MS" w:hAnsi="Trebuchet MS"/>
        </w:rPr>
        <w:t>2020</w:t>
      </w:r>
      <w:r w:rsidR="007E1148" w:rsidRPr="0066713A">
        <w:rPr>
          <w:rFonts w:ascii="Trebuchet MS" w:hAnsi="Trebuchet MS"/>
        </w:rPr>
        <w:t>:</w:t>
      </w:r>
    </w:p>
    <w:p w14:paraId="0FD2BCA7" w14:textId="1B8FCEFA" w:rsidR="0073280D" w:rsidRPr="0066713A" w:rsidRDefault="006E71E6" w:rsidP="00D3621F">
      <w:pPr>
        <w:ind w:firstLine="720"/>
        <w:rPr>
          <w:rFonts w:ascii="Trebuchet MS" w:hAnsi="Trebuchet MS"/>
        </w:rPr>
      </w:pPr>
      <w:r w:rsidRPr="0066713A">
        <w:rPr>
          <w:rFonts w:ascii="Trebuchet MS" w:hAnsi="Trebuchet MS"/>
        </w:rPr>
        <w:t>Trond Haugland</w:t>
      </w:r>
      <w:r w:rsidR="00620D83" w:rsidRPr="0066713A">
        <w:rPr>
          <w:rFonts w:ascii="Trebuchet MS" w:hAnsi="Trebuchet MS"/>
        </w:rPr>
        <w:t xml:space="preserve">, </w:t>
      </w:r>
      <w:r w:rsidRPr="0066713A">
        <w:rPr>
          <w:rFonts w:ascii="Trebuchet MS" w:hAnsi="Trebuchet MS"/>
        </w:rPr>
        <w:t>Godeset</w:t>
      </w:r>
    </w:p>
    <w:p w14:paraId="229BFE81" w14:textId="79378E9A" w:rsidR="0073280D" w:rsidRPr="0066713A" w:rsidRDefault="006E71E6" w:rsidP="00D3621F">
      <w:pPr>
        <w:ind w:firstLine="720"/>
        <w:rPr>
          <w:rFonts w:ascii="Trebuchet MS" w:hAnsi="Trebuchet MS"/>
        </w:rPr>
      </w:pPr>
      <w:r w:rsidRPr="0066713A">
        <w:rPr>
          <w:rFonts w:ascii="Trebuchet MS" w:hAnsi="Trebuchet MS"/>
        </w:rPr>
        <w:t>Asbjørn Hogstad</w:t>
      </w:r>
      <w:r w:rsidR="00620D83" w:rsidRPr="0066713A">
        <w:rPr>
          <w:rFonts w:ascii="Trebuchet MS" w:hAnsi="Trebuchet MS"/>
        </w:rPr>
        <w:t xml:space="preserve">, </w:t>
      </w:r>
      <w:r w:rsidR="0073280D" w:rsidRPr="0066713A">
        <w:rPr>
          <w:rFonts w:ascii="Trebuchet MS" w:hAnsi="Trebuchet MS"/>
        </w:rPr>
        <w:t>Hinna</w:t>
      </w:r>
    </w:p>
    <w:p w14:paraId="1324BC3A" w14:textId="0D06C1E9" w:rsidR="0073280D" w:rsidRPr="0066713A" w:rsidRDefault="00620D83" w:rsidP="00D3621F">
      <w:pPr>
        <w:ind w:firstLine="720"/>
        <w:rPr>
          <w:rFonts w:ascii="Trebuchet MS" w:hAnsi="Trebuchet MS"/>
        </w:rPr>
      </w:pPr>
      <w:r w:rsidRPr="0066713A">
        <w:rPr>
          <w:rFonts w:ascii="Trebuchet MS" w:hAnsi="Trebuchet MS"/>
          <w:bCs/>
        </w:rPr>
        <w:t>Hanne Beth Bratland, 1.Sandnes</w:t>
      </w:r>
    </w:p>
    <w:p w14:paraId="524E799D" w14:textId="13802E2E" w:rsidR="00643DA8" w:rsidRPr="0066713A" w:rsidRDefault="00643DA8" w:rsidP="00B16D9C">
      <w:pPr>
        <w:pStyle w:val="Overskrift3"/>
        <w:rPr>
          <w:rFonts w:ascii="Trebuchet MS" w:hAnsi="Trebuchet MS"/>
        </w:rPr>
      </w:pPr>
      <w:r w:rsidRPr="0066713A">
        <w:rPr>
          <w:rFonts w:ascii="Trebuchet MS" w:hAnsi="Trebuchet MS"/>
        </w:rPr>
        <w:lastRenderedPageBreak/>
        <w:t xml:space="preserve"> </w:t>
      </w:r>
      <w:r w:rsidR="00684E52" w:rsidRPr="0066713A">
        <w:rPr>
          <w:rFonts w:ascii="Trebuchet MS" w:hAnsi="Trebuchet MS"/>
        </w:rPr>
        <w:t xml:space="preserve">Møteledere for </w:t>
      </w:r>
      <w:r w:rsidR="006D37A4" w:rsidRPr="0066713A">
        <w:rPr>
          <w:rFonts w:ascii="Trebuchet MS" w:hAnsi="Trebuchet MS"/>
        </w:rPr>
        <w:t>K</w:t>
      </w:r>
      <w:r w:rsidR="00684E52" w:rsidRPr="0066713A">
        <w:rPr>
          <w:rFonts w:ascii="Trebuchet MS" w:hAnsi="Trebuchet MS"/>
        </w:rPr>
        <w:t>retsting</w:t>
      </w:r>
    </w:p>
    <w:p w14:paraId="279C63F6" w14:textId="0290D637" w:rsidR="008E1A0D" w:rsidRPr="0066713A" w:rsidRDefault="008E1A0D" w:rsidP="00D3621F">
      <w:pPr>
        <w:ind w:left="284" w:firstLine="436"/>
        <w:rPr>
          <w:rFonts w:ascii="Trebuchet MS" w:hAnsi="Trebuchet MS"/>
        </w:rPr>
      </w:pPr>
      <w:r w:rsidRPr="0066713A">
        <w:rPr>
          <w:rFonts w:ascii="Trebuchet MS" w:hAnsi="Trebuchet MS"/>
        </w:rPr>
        <w:t>Følgende ble val</w:t>
      </w:r>
      <w:r w:rsidR="00FA20AF" w:rsidRPr="0066713A">
        <w:rPr>
          <w:rFonts w:ascii="Trebuchet MS" w:hAnsi="Trebuchet MS"/>
        </w:rPr>
        <w:t>gt for 1 år</w:t>
      </w:r>
      <w:r w:rsidR="00686BF7" w:rsidRPr="0066713A">
        <w:rPr>
          <w:rFonts w:ascii="Trebuchet MS" w:hAnsi="Trebuchet MS"/>
        </w:rPr>
        <w:t xml:space="preserve"> på årsmøte </w:t>
      </w:r>
      <w:r w:rsidR="00620D83" w:rsidRPr="0066713A">
        <w:rPr>
          <w:rFonts w:ascii="Trebuchet MS" w:hAnsi="Trebuchet MS"/>
        </w:rPr>
        <w:t>202</w:t>
      </w:r>
      <w:r w:rsidR="00EF690D" w:rsidRPr="0066713A">
        <w:rPr>
          <w:rFonts w:ascii="Trebuchet MS" w:hAnsi="Trebuchet MS"/>
        </w:rPr>
        <w:t>1</w:t>
      </w:r>
    </w:p>
    <w:p w14:paraId="0DA94CDD" w14:textId="77777777" w:rsidR="00F46AA2" w:rsidRPr="0066713A" w:rsidRDefault="00F46AA2" w:rsidP="00D3621F">
      <w:pPr>
        <w:ind w:left="284" w:firstLine="436"/>
        <w:rPr>
          <w:rFonts w:ascii="Trebuchet MS" w:hAnsi="Trebuchet MS"/>
        </w:rPr>
      </w:pPr>
      <w:r w:rsidRPr="0066713A">
        <w:rPr>
          <w:rFonts w:ascii="Trebuchet MS" w:hAnsi="Trebuchet MS"/>
        </w:rPr>
        <w:t>Lars Meling Hultin</w:t>
      </w:r>
      <w:r w:rsidRPr="0066713A">
        <w:rPr>
          <w:rFonts w:ascii="Trebuchet MS" w:hAnsi="Trebuchet MS"/>
        </w:rPr>
        <w:tab/>
      </w:r>
      <w:r w:rsidRPr="0066713A">
        <w:rPr>
          <w:rFonts w:ascii="Trebuchet MS" w:hAnsi="Trebuchet MS"/>
        </w:rPr>
        <w:tab/>
        <w:t>Strand Jørpeland</w:t>
      </w:r>
    </w:p>
    <w:p w14:paraId="32F67A46" w14:textId="77777777" w:rsidR="00F46AA2" w:rsidRPr="0066713A" w:rsidRDefault="00F46AA2" w:rsidP="00D3621F">
      <w:pPr>
        <w:ind w:left="284" w:firstLine="436"/>
        <w:rPr>
          <w:rFonts w:ascii="Trebuchet MS" w:hAnsi="Trebuchet MS"/>
        </w:rPr>
      </w:pPr>
      <w:r w:rsidRPr="0066713A">
        <w:rPr>
          <w:rFonts w:ascii="Trebuchet MS" w:hAnsi="Trebuchet MS"/>
        </w:rPr>
        <w:t>Allis Sand Beisland</w:t>
      </w:r>
      <w:r w:rsidRPr="0066713A">
        <w:rPr>
          <w:rFonts w:ascii="Trebuchet MS" w:hAnsi="Trebuchet MS"/>
        </w:rPr>
        <w:tab/>
      </w:r>
      <w:r w:rsidRPr="0066713A">
        <w:rPr>
          <w:rFonts w:ascii="Trebuchet MS" w:hAnsi="Trebuchet MS"/>
        </w:rPr>
        <w:tab/>
        <w:t>Hinna</w:t>
      </w:r>
    </w:p>
    <w:p w14:paraId="6BC5C5B8" w14:textId="36677B06" w:rsidR="00F46AA2" w:rsidRPr="0066713A" w:rsidRDefault="00775B1F" w:rsidP="00D3621F">
      <w:pPr>
        <w:ind w:left="284" w:firstLine="436"/>
        <w:rPr>
          <w:rFonts w:ascii="Trebuchet MS" w:hAnsi="Trebuchet MS"/>
        </w:rPr>
      </w:pPr>
      <w:r w:rsidRPr="0066713A">
        <w:rPr>
          <w:rFonts w:ascii="Trebuchet MS" w:hAnsi="Trebuchet MS"/>
        </w:rPr>
        <w:t xml:space="preserve">Vara: </w:t>
      </w:r>
      <w:r w:rsidR="00F46AA2" w:rsidRPr="0066713A">
        <w:rPr>
          <w:rFonts w:ascii="Trebuchet MS" w:hAnsi="Trebuchet MS"/>
        </w:rPr>
        <w:t>Lars Atle Andersen</w:t>
      </w:r>
      <w:r w:rsidR="00F46AA2" w:rsidRPr="0066713A">
        <w:rPr>
          <w:rFonts w:ascii="Trebuchet MS" w:hAnsi="Trebuchet MS"/>
        </w:rPr>
        <w:tab/>
        <w:t>1.Sandnes</w:t>
      </w:r>
    </w:p>
    <w:p w14:paraId="107D6808" w14:textId="489C7A84" w:rsidR="00643DA8" w:rsidRPr="0066713A" w:rsidRDefault="00643DA8" w:rsidP="00B16D9C">
      <w:pPr>
        <w:pStyle w:val="Overskrift3"/>
        <w:rPr>
          <w:rFonts w:ascii="Trebuchet MS" w:hAnsi="Trebuchet MS"/>
        </w:rPr>
      </w:pPr>
      <w:r w:rsidRPr="0066713A">
        <w:rPr>
          <w:rFonts w:ascii="Trebuchet MS" w:hAnsi="Trebuchet MS"/>
        </w:rPr>
        <w:t>Revisor</w:t>
      </w:r>
    </w:p>
    <w:p w14:paraId="360CC037" w14:textId="2A949D67" w:rsidR="008E1A0D" w:rsidRPr="0066713A" w:rsidRDefault="002C537D" w:rsidP="00D3621F">
      <w:pPr>
        <w:ind w:firstLine="720"/>
        <w:rPr>
          <w:rFonts w:ascii="Trebuchet MS" w:hAnsi="Trebuchet MS"/>
        </w:rPr>
      </w:pPr>
      <w:r w:rsidRPr="0066713A">
        <w:rPr>
          <w:rFonts w:ascii="Trebuchet MS" w:hAnsi="Trebuchet MS"/>
        </w:rPr>
        <w:t>Følgende ble valgt for 1</w:t>
      </w:r>
      <w:r w:rsidR="00D0543F" w:rsidRPr="0066713A">
        <w:rPr>
          <w:rFonts w:ascii="Trebuchet MS" w:hAnsi="Trebuchet MS"/>
        </w:rPr>
        <w:t xml:space="preserve"> år</w:t>
      </w:r>
      <w:r w:rsidR="00686BF7" w:rsidRPr="0066713A">
        <w:rPr>
          <w:rFonts w:ascii="Trebuchet MS" w:hAnsi="Trebuchet MS"/>
        </w:rPr>
        <w:t xml:space="preserve"> på årsmøte </w:t>
      </w:r>
      <w:r w:rsidR="00620D83" w:rsidRPr="0066713A">
        <w:rPr>
          <w:rFonts w:ascii="Trebuchet MS" w:hAnsi="Trebuchet MS"/>
        </w:rPr>
        <w:t>202</w:t>
      </w:r>
      <w:r w:rsidR="00EF690D" w:rsidRPr="0066713A">
        <w:rPr>
          <w:rFonts w:ascii="Trebuchet MS" w:hAnsi="Trebuchet MS"/>
        </w:rPr>
        <w:t>1</w:t>
      </w:r>
      <w:r w:rsidR="008E1A0D" w:rsidRPr="0066713A">
        <w:rPr>
          <w:rFonts w:ascii="Trebuchet MS" w:hAnsi="Trebuchet MS"/>
        </w:rPr>
        <w:t>:</w:t>
      </w:r>
    </w:p>
    <w:p w14:paraId="18638759" w14:textId="0B2B3DB8" w:rsidR="006D37A4" w:rsidRPr="0066713A" w:rsidRDefault="00686BF7" w:rsidP="00D3621F">
      <w:pPr>
        <w:ind w:firstLine="720"/>
        <w:rPr>
          <w:rFonts w:ascii="Trebuchet MS" w:hAnsi="Trebuchet MS"/>
        </w:rPr>
      </w:pPr>
      <w:r w:rsidRPr="0066713A">
        <w:rPr>
          <w:rFonts w:ascii="Trebuchet MS" w:hAnsi="Trebuchet MS"/>
        </w:rPr>
        <w:t>Marion Kjellesvik</w:t>
      </w:r>
    </w:p>
    <w:p w14:paraId="33611709" w14:textId="60E2A8A9" w:rsidR="000E7FB7" w:rsidRPr="0066713A" w:rsidRDefault="006D37A4" w:rsidP="000E7FB7">
      <w:pPr>
        <w:pStyle w:val="Overskrift3"/>
        <w:rPr>
          <w:rFonts w:ascii="Trebuchet MS" w:hAnsi="Trebuchet MS"/>
        </w:rPr>
      </w:pPr>
      <w:r w:rsidRPr="0066713A">
        <w:rPr>
          <w:rFonts w:ascii="Trebuchet MS" w:hAnsi="Trebuchet MS"/>
        </w:rPr>
        <w:t>Ledertrenere</w:t>
      </w:r>
    </w:p>
    <w:p w14:paraId="611B3045" w14:textId="6DD165F1" w:rsidR="000E7FB7" w:rsidRPr="0066713A" w:rsidRDefault="006D37A4" w:rsidP="00D3621F">
      <w:pPr>
        <w:ind w:left="720"/>
        <w:rPr>
          <w:rFonts w:ascii="Trebuchet MS" w:hAnsi="Trebuchet MS"/>
        </w:rPr>
      </w:pPr>
      <w:r w:rsidRPr="0066713A">
        <w:rPr>
          <w:rFonts w:ascii="Trebuchet MS" w:hAnsi="Trebuchet MS"/>
        </w:rPr>
        <w:t xml:space="preserve">Følgende </w:t>
      </w:r>
      <w:r w:rsidR="001C0B2C" w:rsidRPr="0066713A">
        <w:rPr>
          <w:rFonts w:ascii="Trebuchet MS" w:hAnsi="Trebuchet MS"/>
        </w:rPr>
        <w:t>er</w:t>
      </w:r>
      <w:r w:rsidRPr="0066713A">
        <w:rPr>
          <w:rFonts w:ascii="Trebuchet MS" w:hAnsi="Trebuchet MS"/>
        </w:rPr>
        <w:t xml:space="preserve"> oppnevnt </w:t>
      </w:r>
      <w:r w:rsidR="00053E87" w:rsidRPr="0066713A">
        <w:rPr>
          <w:rFonts w:ascii="Trebuchet MS" w:hAnsi="Trebuchet MS"/>
        </w:rPr>
        <w:t xml:space="preserve">av kretsstyret </w:t>
      </w:r>
      <w:r w:rsidR="006E71E6" w:rsidRPr="0066713A">
        <w:rPr>
          <w:rFonts w:ascii="Trebuchet MS" w:hAnsi="Trebuchet MS"/>
        </w:rPr>
        <w:t>pr.31.12.20</w:t>
      </w:r>
      <w:r w:rsidR="00620D83" w:rsidRPr="0066713A">
        <w:rPr>
          <w:rFonts w:ascii="Trebuchet MS" w:hAnsi="Trebuchet MS"/>
        </w:rPr>
        <w:t>2</w:t>
      </w:r>
      <w:r w:rsidR="00EF690D" w:rsidRPr="0066713A">
        <w:rPr>
          <w:rFonts w:ascii="Trebuchet MS" w:hAnsi="Trebuchet MS"/>
        </w:rPr>
        <w:t>1</w:t>
      </w:r>
      <w:r w:rsidRPr="0066713A">
        <w:rPr>
          <w:rFonts w:ascii="Trebuchet MS" w:hAnsi="Trebuchet MS"/>
        </w:rPr>
        <w:t>:</w:t>
      </w:r>
    </w:p>
    <w:p w14:paraId="50131DDD" w14:textId="6C2AD0D1" w:rsidR="000E7FB7" w:rsidRPr="0066713A" w:rsidRDefault="000E7FB7" w:rsidP="00D3621F">
      <w:pPr>
        <w:ind w:left="720"/>
        <w:rPr>
          <w:rFonts w:ascii="Trebuchet MS" w:hAnsi="Trebuchet MS"/>
        </w:rPr>
      </w:pPr>
      <w:r w:rsidRPr="0066713A">
        <w:rPr>
          <w:rFonts w:ascii="Trebuchet MS" w:hAnsi="Trebuchet MS"/>
        </w:rPr>
        <w:t>Vibeke Bø Langeland</w:t>
      </w:r>
      <w:r w:rsidRPr="0066713A">
        <w:rPr>
          <w:rFonts w:ascii="Trebuchet MS" w:hAnsi="Trebuchet MS"/>
        </w:rPr>
        <w:tab/>
      </w:r>
      <w:r w:rsidRPr="0066713A">
        <w:rPr>
          <w:rFonts w:ascii="Trebuchet MS" w:hAnsi="Trebuchet MS"/>
        </w:rPr>
        <w:tab/>
        <w:t>Strand Jørpeland</w:t>
      </w:r>
    </w:p>
    <w:p w14:paraId="6C4FF6AC" w14:textId="477F1DFE" w:rsidR="000E7FB7" w:rsidRPr="0066713A" w:rsidRDefault="000E7FB7" w:rsidP="00D3621F">
      <w:pPr>
        <w:ind w:left="720"/>
        <w:rPr>
          <w:rFonts w:ascii="Trebuchet MS" w:hAnsi="Trebuchet MS"/>
        </w:rPr>
      </w:pPr>
      <w:r w:rsidRPr="0066713A">
        <w:rPr>
          <w:rFonts w:ascii="Trebuchet MS" w:hAnsi="Trebuchet MS"/>
        </w:rPr>
        <w:t>Livar Risa</w:t>
      </w:r>
      <w:r w:rsidRPr="0066713A">
        <w:rPr>
          <w:rFonts w:ascii="Trebuchet MS" w:hAnsi="Trebuchet MS"/>
        </w:rPr>
        <w:tab/>
      </w:r>
      <w:r w:rsidRPr="0066713A">
        <w:rPr>
          <w:rFonts w:ascii="Trebuchet MS" w:hAnsi="Trebuchet MS"/>
        </w:rPr>
        <w:tab/>
      </w:r>
      <w:r w:rsidRPr="0066713A">
        <w:rPr>
          <w:rFonts w:ascii="Trebuchet MS" w:hAnsi="Trebuchet MS"/>
        </w:rPr>
        <w:tab/>
      </w:r>
      <w:r w:rsidRPr="0066713A">
        <w:rPr>
          <w:rFonts w:ascii="Trebuchet MS" w:hAnsi="Trebuchet MS"/>
        </w:rPr>
        <w:tab/>
        <w:t>1. Sola</w:t>
      </w:r>
    </w:p>
    <w:p w14:paraId="52B723F0" w14:textId="7C017FAF" w:rsidR="000E7FB7" w:rsidRPr="0066713A" w:rsidRDefault="000E7FB7" w:rsidP="00D3621F">
      <w:pPr>
        <w:ind w:left="720"/>
        <w:rPr>
          <w:rFonts w:ascii="Trebuchet MS" w:hAnsi="Trebuchet MS"/>
        </w:rPr>
      </w:pPr>
      <w:r w:rsidRPr="0066713A">
        <w:rPr>
          <w:rFonts w:ascii="Trebuchet MS" w:hAnsi="Trebuchet MS"/>
        </w:rPr>
        <w:t>Tor Børge Salvesen</w:t>
      </w: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1. Sandnes</w:t>
      </w:r>
    </w:p>
    <w:p w14:paraId="56EA86FA" w14:textId="2427BAFC" w:rsidR="000E7FB7" w:rsidRPr="0066713A" w:rsidRDefault="000E7FB7" w:rsidP="00D3621F">
      <w:pPr>
        <w:ind w:left="720"/>
        <w:rPr>
          <w:rFonts w:ascii="Trebuchet MS" w:hAnsi="Trebuchet MS"/>
        </w:rPr>
      </w:pPr>
      <w:r w:rsidRPr="0066713A">
        <w:rPr>
          <w:rFonts w:ascii="Trebuchet MS" w:hAnsi="Trebuchet MS"/>
        </w:rPr>
        <w:t>Gunnar Skundberg</w:t>
      </w:r>
      <w:r w:rsidRPr="0066713A">
        <w:rPr>
          <w:rFonts w:ascii="Trebuchet MS" w:hAnsi="Trebuchet MS"/>
        </w:rPr>
        <w:tab/>
      </w:r>
      <w:r w:rsidRPr="0066713A">
        <w:rPr>
          <w:rFonts w:ascii="Trebuchet MS" w:hAnsi="Trebuchet MS"/>
        </w:rPr>
        <w:tab/>
      </w:r>
      <w:r w:rsidRPr="0066713A">
        <w:rPr>
          <w:rFonts w:ascii="Trebuchet MS" w:hAnsi="Trebuchet MS"/>
        </w:rPr>
        <w:tab/>
        <w:t>2. Sandnes Sjø</w:t>
      </w:r>
    </w:p>
    <w:p w14:paraId="7E490806" w14:textId="5D548706" w:rsidR="000E7FB7" w:rsidRPr="0066713A" w:rsidRDefault="000E7FB7" w:rsidP="00D3621F">
      <w:pPr>
        <w:ind w:left="720"/>
        <w:rPr>
          <w:rFonts w:ascii="Trebuchet MS" w:hAnsi="Trebuchet MS"/>
        </w:rPr>
      </w:pPr>
      <w:r w:rsidRPr="0066713A">
        <w:rPr>
          <w:rFonts w:ascii="Trebuchet MS" w:hAnsi="Trebuchet MS"/>
        </w:rPr>
        <w:t>Tønnes Ognedal</w:t>
      </w:r>
      <w:r w:rsidRPr="0066713A">
        <w:rPr>
          <w:rFonts w:ascii="Trebuchet MS" w:hAnsi="Trebuchet MS"/>
        </w:rPr>
        <w:tab/>
      </w:r>
      <w:r w:rsidRPr="0066713A">
        <w:rPr>
          <w:rFonts w:ascii="Trebuchet MS" w:hAnsi="Trebuchet MS"/>
        </w:rPr>
        <w:tab/>
      </w:r>
      <w:r w:rsidRPr="0066713A">
        <w:rPr>
          <w:rFonts w:ascii="Trebuchet MS" w:hAnsi="Trebuchet MS"/>
        </w:rPr>
        <w:tab/>
        <w:t>Direkte medlem</w:t>
      </w:r>
    </w:p>
    <w:p w14:paraId="52C5BAE6" w14:textId="209A5FA9" w:rsidR="000E7FB7" w:rsidRPr="0066713A" w:rsidRDefault="000E7FB7" w:rsidP="00D3621F">
      <w:pPr>
        <w:ind w:firstLine="720"/>
        <w:rPr>
          <w:rFonts w:ascii="Trebuchet MS" w:hAnsi="Trebuchet MS"/>
        </w:rPr>
      </w:pPr>
      <w:r w:rsidRPr="0066713A">
        <w:rPr>
          <w:rFonts w:ascii="Trebuchet MS" w:hAnsi="Trebuchet MS"/>
        </w:rPr>
        <w:t>Ola Helgeland</w:t>
      </w:r>
      <w:r w:rsidRPr="0066713A">
        <w:rPr>
          <w:rFonts w:ascii="Trebuchet MS" w:hAnsi="Trebuchet MS"/>
        </w:rPr>
        <w:tab/>
      </w:r>
      <w:r w:rsidRPr="0066713A">
        <w:rPr>
          <w:rFonts w:ascii="Trebuchet MS" w:hAnsi="Trebuchet MS"/>
        </w:rPr>
        <w:tab/>
      </w:r>
      <w:r w:rsidRPr="0066713A">
        <w:rPr>
          <w:rFonts w:ascii="Trebuchet MS" w:hAnsi="Trebuchet MS"/>
        </w:rPr>
        <w:tab/>
        <w:t>1. Sandnes</w:t>
      </w:r>
    </w:p>
    <w:p w14:paraId="069FF8FA" w14:textId="0ECCC69A" w:rsidR="000E7FB7" w:rsidRPr="0066713A" w:rsidRDefault="000E7FB7" w:rsidP="00D3621F">
      <w:pPr>
        <w:ind w:left="720"/>
        <w:rPr>
          <w:rFonts w:ascii="Trebuchet MS" w:hAnsi="Trebuchet MS"/>
        </w:rPr>
      </w:pPr>
      <w:r w:rsidRPr="0066713A">
        <w:rPr>
          <w:rFonts w:ascii="Trebuchet MS" w:hAnsi="Trebuchet MS"/>
        </w:rPr>
        <w:t>Asbjørn Bryne Hogstad</w:t>
      </w:r>
      <w:r w:rsidRPr="0066713A">
        <w:rPr>
          <w:rFonts w:ascii="Trebuchet MS" w:hAnsi="Trebuchet MS"/>
        </w:rPr>
        <w:tab/>
      </w:r>
      <w:r w:rsidRPr="0066713A">
        <w:rPr>
          <w:rFonts w:ascii="Trebuchet MS" w:hAnsi="Trebuchet MS"/>
        </w:rPr>
        <w:tab/>
        <w:t>Hinna</w:t>
      </w:r>
    </w:p>
    <w:p w14:paraId="34A5D281" w14:textId="60EBB81E" w:rsidR="001C0B2C" w:rsidRPr="0066713A" w:rsidRDefault="001C0B2C" w:rsidP="00D3621F">
      <w:pPr>
        <w:ind w:left="720"/>
        <w:rPr>
          <w:rFonts w:ascii="Trebuchet MS" w:hAnsi="Trebuchet MS"/>
        </w:rPr>
      </w:pPr>
      <w:r w:rsidRPr="0066713A">
        <w:rPr>
          <w:rFonts w:ascii="Trebuchet MS" w:hAnsi="Trebuchet MS"/>
        </w:rPr>
        <w:t>Per Eivind Solum</w:t>
      </w:r>
      <w:r w:rsidRPr="0066713A">
        <w:rPr>
          <w:rFonts w:ascii="Trebuchet MS" w:hAnsi="Trebuchet MS"/>
        </w:rPr>
        <w:tab/>
      </w:r>
      <w:r w:rsidRPr="0066713A">
        <w:rPr>
          <w:rFonts w:ascii="Trebuchet MS" w:hAnsi="Trebuchet MS"/>
        </w:rPr>
        <w:tab/>
      </w:r>
      <w:r w:rsidRPr="0066713A">
        <w:rPr>
          <w:rFonts w:ascii="Trebuchet MS" w:hAnsi="Trebuchet MS"/>
        </w:rPr>
        <w:tab/>
        <w:t>Madla</w:t>
      </w:r>
    </w:p>
    <w:p w14:paraId="4ECD3C40" w14:textId="4E033D40" w:rsidR="001C0B2C" w:rsidRPr="0066713A" w:rsidRDefault="001C0B2C" w:rsidP="00D3621F">
      <w:pPr>
        <w:ind w:left="720"/>
        <w:rPr>
          <w:rFonts w:ascii="Trebuchet MS" w:hAnsi="Trebuchet MS"/>
        </w:rPr>
      </w:pPr>
      <w:r w:rsidRPr="0066713A">
        <w:rPr>
          <w:rFonts w:ascii="Trebuchet MS" w:hAnsi="Trebuchet MS"/>
        </w:rPr>
        <w:t>Trond Haugland</w:t>
      </w:r>
      <w:r w:rsidRPr="0066713A">
        <w:rPr>
          <w:rFonts w:ascii="Trebuchet MS" w:hAnsi="Trebuchet MS"/>
        </w:rPr>
        <w:tab/>
      </w:r>
      <w:r w:rsidRPr="0066713A">
        <w:rPr>
          <w:rFonts w:ascii="Trebuchet MS" w:hAnsi="Trebuchet MS"/>
        </w:rPr>
        <w:tab/>
      </w:r>
      <w:r w:rsidRPr="0066713A">
        <w:rPr>
          <w:rFonts w:ascii="Trebuchet MS" w:hAnsi="Trebuchet MS"/>
        </w:rPr>
        <w:tab/>
        <w:t>Godeset</w:t>
      </w:r>
    </w:p>
    <w:p w14:paraId="68D82C2D" w14:textId="6D519EBB" w:rsidR="001C0B2C" w:rsidRPr="0066713A" w:rsidRDefault="001C0B2C" w:rsidP="00D3621F">
      <w:pPr>
        <w:ind w:left="720"/>
        <w:rPr>
          <w:rFonts w:ascii="Trebuchet MS" w:hAnsi="Trebuchet MS"/>
        </w:rPr>
      </w:pPr>
      <w:r w:rsidRPr="0066713A">
        <w:rPr>
          <w:rFonts w:ascii="Trebuchet MS" w:hAnsi="Trebuchet MS"/>
        </w:rPr>
        <w:t>Sondre Lura</w:t>
      </w:r>
      <w:r w:rsidRPr="0066713A">
        <w:rPr>
          <w:rFonts w:ascii="Trebuchet MS" w:hAnsi="Trebuchet MS"/>
        </w:rPr>
        <w:tab/>
      </w:r>
      <w:r w:rsidRPr="0066713A">
        <w:rPr>
          <w:rFonts w:ascii="Trebuchet MS" w:hAnsi="Trebuchet MS"/>
        </w:rPr>
        <w:tab/>
      </w:r>
      <w:r w:rsidRPr="0066713A">
        <w:rPr>
          <w:rFonts w:ascii="Trebuchet MS" w:hAnsi="Trebuchet MS"/>
        </w:rPr>
        <w:tab/>
      </w:r>
      <w:r w:rsidRPr="0066713A">
        <w:rPr>
          <w:rFonts w:ascii="Trebuchet MS" w:hAnsi="Trebuchet MS"/>
        </w:rPr>
        <w:tab/>
        <w:t>Lura</w:t>
      </w:r>
    </w:p>
    <w:p w14:paraId="107E47ED" w14:textId="6F436E02" w:rsidR="00066106" w:rsidRPr="0066713A" w:rsidRDefault="00066106" w:rsidP="00D3621F">
      <w:pPr>
        <w:ind w:firstLine="720"/>
        <w:rPr>
          <w:rFonts w:ascii="Trebuchet MS" w:hAnsi="Trebuchet MS"/>
        </w:rPr>
      </w:pPr>
      <w:r w:rsidRPr="0066713A">
        <w:rPr>
          <w:rFonts w:ascii="Trebuchet MS" w:hAnsi="Trebuchet MS"/>
        </w:rPr>
        <w:t>Ivar Anton Nøttestad</w:t>
      </w:r>
      <w:r w:rsidRPr="0066713A">
        <w:rPr>
          <w:rFonts w:ascii="Trebuchet MS" w:hAnsi="Trebuchet MS"/>
        </w:rPr>
        <w:tab/>
      </w:r>
      <w:r w:rsidRPr="0066713A">
        <w:rPr>
          <w:rFonts w:ascii="Trebuchet MS" w:hAnsi="Trebuchet MS"/>
        </w:rPr>
        <w:tab/>
        <w:t>Madla</w:t>
      </w:r>
    </w:p>
    <w:p w14:paraId="5799FEAD" w14:textId="38620655" w:rsidR="00066106" w:rsidRPr="0066713A" w:rsidRDefault="00066106" w:rsidP="00D3621F">
      <w:pPr>
        <w:ind w:left="720"/>
        <w:rPr>
          <w:rFonts w:ascii="Trebuchet MS" w:hAnsi="Trebuchet MS"/>
        </w:rPr>
      </w:pPr>
      <w:r w:rsidRPr="0066713A">
        <w:rPr>
          <w:rFonts w:ascii="Trebuchet MS" w:hAnsi="Trebuchet MS"/>
        </w:rPr>
        <w:t>Cato Bjerkeli</w:t>
      </w:r>
      <w:r w:rsidRPr="0066713A">
        <w:rPr>
          <w:rFonts w:ascii="Trebuchet MS" w:hAnsi="Trebuchet MS"/>
        </w:rPr>
        <w:tab/>
      </w: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1.Sandnes</w:t>
      </w:r>
    </w:p>
    <w:p w14:paraId="5925E62B" w14:textId="77777777" w:rsidR="008C3D2E" w:rsidRPr="0066713A" w:rsidRDefault="008C3D2E" w:rsidP="008C3D2E">
      <w:pPr>
        <w:ind w:left="720"/>
        <w:rPr>
          <w:rFonts w:ascii="Trebuchet MS" w:hAnsi="Trebuchet MS"/>
        </w:rPr>
      </w:pPr>
      <w:r w:rsidRPr="0066713A">
        <w:rPr>
          <w:rFonts w:ascii="Trebuchet MS" w:hAnsi="Trebuchet MS"/>
        </w:rPr>
        <w:t>Inga Wirowski (leder)</w:t>
      </w:r>
      <w:r w:rsidRPr="0066713A">
        <w:rPr>
          <w:rFonts w:ascii="Trebuchet MS" w:hAnsi="Trebuchet MS"/>
        </w:rPr>
        <w:tab/>
      </w:r>
      <w:r w:rsidRPr="0066713A">
        <w:rPr>
          <w:rFonts w:ascii="Trebuchet MS" w:hAnsi="Trebuchet MS"/>
        </w:rPr>
        <w:tab/>
        <w:t>1.Sandnes</w:t>
      </w:r>
    </w:p>
    <w:p w14:paraId="614B3B9E" w14:textId="7DFD26F1" w:rsidR="008C3D2E" w:rsidRPr="0066713A" w:rsidRDefault="008C3D2E" w:rsidP="008C3D2E">
      <w:pPr>
        <w:ind w:left="720"/>
        <w:rPr>
          <w:rFonts w:ascii="Trebuchet MS" w:hAnsi="Trebuchet MS"/>
        </w:rPr>
      </w:pPr>
      <w:r w:rsidRPr="0066713A">
        <w:rPr>
          <w:rFonts w:ascii="Trebuchet MS" w:hAnsi="Trebuchet MS"/>
        </w:rPr>
        <w:t>Nils Lindaas</w:t>
      </w:r>
      <w:r w:rsidRPr="0066713A">
        <w:rPr>
          <w:rFonts w:ascii="Trebuchet MS" w:hAnsi="Trebuchet MS"/>
        </w:rPr>
        <w:tab/>
      </w:r>
      <w:r w:rsidRPr="0066713A">
        <w:rPr>
          <w:rFonts w:ascii="Trebuchet MS" w:hAnsi="Trebuchet MS"/>
        </w:rPr>
        <w:tab/>
      </w:r>
      <w:r w:rsidRPr="0066713A">
        <w:rPr>
          <w:rFonts w:ascii="Trebuchet MS" w:hAnsi="Trebuchet MS"/>
        </w:rPr>
        <w:tab/>
      </w:r>
      <w:r w:rsidRPr="0066713A">
        <w:rPr>
          <w:rFonts w:ascii="Trebuchet MS" w:hAnsi="Trebuchet MS"/>
        </w:rPr>
        <w:tab/>
        <w:t>1.Sandnes</w:t>
      </w:r>
    </w:p>
    <w:p w14:paraId="573BF160" w14:textId="77777777" w:rsidR="008C3D2E" w:rsidRPr="0066713A" w:rsidRDefault="008C3D2E" w:rsidP="008C3D2E">
      <w:pPr>
        <w:ind w:left="720"/>
        <w:rPr>
          <w:rFonts w:ascii="Trebuchet MS" w:hAnsi="Trebuchet MS"/>
        </w:rPr>
      </w:pPr>
      <w:r w:rsidRPr="0066713A">
        <w:rPr>
          <w:rFonts w:ascii="Trebuchet MS" w:hAnsi="Trebuchet MS"/>
        </w:rPr>
        <w:t>Torunn Fjelde Hansen</w:t>
      </w:r>
      <w:r w:rsidRPr="0066713A">
        <w:rPr>
          <w:rFonts w:ascii="Trebuchet MS" w:hAnsi="Trebuchet MS"/>
        </w:rPr>
        <w:tab/>
      </w:r>
      <w:r w:rsidRPr="0066713A">
        <w:rPr>
          <w:rFonts w:ascii="Trebuchet MS" w:hAnsi="Trebuchet MS"/>
        </w:rPr>
        <w:tab/>
        <w:t>Riska</w:t>
      </w:r>
    </w:p>
    <w:p w14:paraId="407B5286" w14:textId="77777777" w:rsidR="00066106" w:rsidRPr="0066713A" w:rsidRDefault="00066106" w:rsidP="006523BB">
      <w:pPr>
        <w:rPr>
          <w:rFonts w:ascii="Trebuchet MS" w:hAnsi="Trebuchet MS"/>
        </w:rPr>
      </w:pPr>
    </w:p>
    <w:p w14:paraId="360696FA" w14:textId="4FBF0AFF" w:rsidR="00066106" w:rsidRPr="0066713A" w:rsidRDefault="008C3D2E" w:rsidP="00D3621F">
      <w:pPr>
        <w:ind w:left="720"/>
        <w:rPr>
          <w:rFonts w:ascii="Trebuchet MS" w:hAnsi="Trebuchet MS"/>
        </w:rPr>
      </w:pPr>
      <w:r w:rsidRPr="0066713A">
        <w:rPr>
          <w:rFonts w:ascii="Trebuchet MS" w:hAnsi="Trebuchet MS"/>
        </w:rPr>
        <w:t>Følgende er oppnevnt av kretsstyret til l</w:t>
      </w:r>
      <w:r w:rsidR="00066106" w:rsidRPr="0066713A">
        <w:rPr>
          <w:rFonts w:ascii="Trebuchet MS" w:hAnsi="Trebuchet MS"/>
        </w:rPr>
        <w:t xml:space="preserve">edertrenerkomite </w:t>
      </w:r>
      <w:r w:rsidR="00EC6030" w:rsidRPr="0066713A">
        <w:rPr>
          <w:rFonts w:ascii="Trebuchet MS" w:hAnsi="Trebuchet MS"/>
        </w:rPr>
        <w:t>pr.31.12.</w:t>
      </w:r>
      <w:r w:rsidR="00066106" w:rsidRPr="0066713A">
        <w:rPr>
          <w:rFonts w:ascii="Trebuchet MS" w:hAnsi="Trebuchet MS"/>
        </w:rPr>
        <w:t>20</w:t>
      </w:r>
      <w:r w:rsidR="00620D83" w:rsidRPr="0066713A">
        <w:rPr>
          <w:rFonts w:ascii="Trebuchet MS" w:hAnsi="Trebuchet MS"/>
        </w:rPr>
        <w:t>2</w:t>
      </w:r>
      <w:r w:rsidR="00EF690D" w:rsidRPr="0066713A">
        <w:rPr>
          <w:rFonts w:ascii="Trebuchet MS" w:hAnsi="Trebuchet MS"/>
        </w:rPr>
        <w:t>1</w:t>
      </w:r>
      <w:r w:rsidR="00066106" w:rsidRPr="0066713A">
        <w:rPr>
          <w:rFonts w:ascii="Trebuchet MS" w:hAnsi="Trebuchet MS"/>
        </w:rPr>
        <w:t>:</w:t>
      </w:r>
    </w:p>
    <w:p w14:paraId="0AB0B6D0" w14:textId="77777777" w:rsidR="008C3D2E" w:rsidRPr="0066713A" w:rsidRDefault="008C3D2E" w:rsidP="008C3D2E">
      <w:pPr>
        <w:ind w:left="720"/>
        <w:rPr>
          <w:rFonts w:ascii="Trebuchet MS" w:hAnsi="Trebuchet MS"/>
        </w:rPr>
      </w:pPr>
      <w:r w:rsidRPr="0066713A">
        <w:rPr>
          <w:rFonts w:ascii="Trebuchet MS" w:hAnsi="Trebuchet MS"/>
        </w:rPr>
        <w:t>Inga Wirowski (leder)</w:t>
      </w:r>
      <w:r w:rsidRPr="0066713A">
        <w:rPr>
          <w:rFonts w:ascii="Trebuchet MS" w:hAnsi="Trebuchet MS"/>
        </w:rPr>
        <w:tab/>
      </w:r>
      <w:r w:rsidRPr="0066713A">
        <w:rPr>
          <w:rFonts w:ascii="Trebuchet MS" w:hAnsi="Trebuchet MS"/>
        </w:rPr>
        <w:tab/>
        <w:t>1.Sandnes</w:t>
      </w:r>
    </w:p>
    <w:p w14:paraId="3C359578" w14:textId="46496539" w:rsidR="00C84B7E" w:rsidRPr="0066713A" w:rsidRDefault="00C84B7E" w:rsidP="00D3621F">
      <w:pPr>
        <w:ind w:left="720"/>
        <w:rPr>
          <w:rFonts w:ascii="Trebuchet MS" w:hAnsi="Trebuchet MS"/>
        </w:rPr>
      </w:pPr>
      <w:r w:rsidRPr="0066713A">
        <w:rPr>
          <w:rFonts w:ascii="Trebuchet MS" w:hAnsi="Trebuchet MS"/>
        </w:rPr>
        <w:t>Nils Lindaas</w:t>
      </w:r>
      <w:r w:rsidRPr="0066713A">
        <w:rPr>
          <w:rFonts w:ascii="Trebuchet MS" w:hAnsi="Trebuchet MS"/>
        </w:rPr>
        <w:tab/>
      </w:r>
      <w:r w:rsidRPr="0066713A">
        <w:rPr>
          <w:rFonts w:ascii="Trebuchet MS" w:hAnsi="Trebuchet MS"/>
        </w:rPr>
        <w:tab/>
      </w:r>
      <w:r w:rsidRPr="0066713A">
        <w:rPr>
          <w:rFonts w:ascii="Trebuchet MS" w:hAnsi="Trebuchet MS"/>
        </w:rPr>
        <w:tab/>
      </w:r>
      <w:r w:rsidRPr="0066713A">
        <w:rPr>
          <w:rFonts w:ascii="Trebuchet MS" w:hAnsi="Trebuchet MS"/>
        </w:rPr>
        <w:tab/>
        <w:t>1. Sandnes</w:t>
      </w:r>
    </w:p>
    <w:p w14:paraId="04C70AA3" w14:textId="5A439E45" w:rsidR="00066106" w:rsidRPr="0066713A" w:rsidRDefault="00066106" w:rsidP="00D3621F">
      <w:pPr>
        <w:ind w:left="720"/>
        <w:rPr>
          <w:rFonts w:ascii="Trebuchet MS" w:hAnsi="Trebuchet MS"/>
        </w:rPr>
      </w:pPr>
      <w:r w:rsidRPr="0066713A">
        <w:rPr>
          <w:rFonts w:ascii="Trebuchet MS" w:hAnsi="Trebuchet MS"/>
        </w:rPr>
        <w:t>Torunn Fjelde Hansen</w:t>
      </w:r>
      <w:r w:rsidRPr="0066713A">
        <w:rPr>
          <w:rFonts w:ascii="Trebuchet MS" w:hAnsi="Trebuchet MS"/>
        </w:rPr>
        <w:tab/>
      </w:r>
      <w:r w:rsidRPr="0066713A">
        <w:rPr>
          <w:rFonts w:ascii="Trebuchet MS" w:hAnsi="Trebuchet MS"/>
        </w:rPr>
        <w:tab/>
        <w:t>Riska</w:t>
      </w:r>
    </w:p>
    <w:p w14:paraId="724CA444" w14:textId="3DF87834" w:rsidR="00066106" w:rsidRPr="0066713A" w:rsidRDefault="00066106" w:rsidP="00CA1AD2">
      <w:pPr>
        <w:ind w:left="720"/>
        <w:rPr>
          <w:rFonts w:ascii="Trebuchet MS" w:hAnsi="Trebuchet MS"/>
        </w:rPr>
      </w:pPr>
      <w:r w:rsidRPr="0066713A">
        <w:rPr>
          <w:rFonts w:ascii="Trebuchet MS" w:hAnsi="Trebuchet MS"/>
        </w:rPr>
        <w:t>Sondre Lura</w:t>
      </w:r>
      <w:r w:rsidRPr="0066713A">
        <w:rPr>
          <w:rFonts w:ascii="Trebuchet MS" w:hAnsi="Trebuchet MS"/>
        </w:rPr>
        <w:tab/>
      </w:r>
      <w:r w:rsidRPr="0066713A">
        <w:rPr>
          <w:rFonts w:ascii="Trebuchet MS" w:hAnsi="Trebuchet MS"/>
        </w:rPr>
        <w:tab/>
      </w:r>
      <w:r w:rsidRPr="0066713A">
        <w:rPr>
          <w:rFonts w:ascii="Trebuchet MS" w:hAnsi="Trebuchet MS"/>
        </w:rPr>
        <w:tab/>
      </w:r>
      <w:r w:rsidRPr="0066713A">
        <w:rPr>
          <w:rFonts w:ascii="Trebuchet MS" w:hAnsi="Trebuchet MS"/>
        </w:rPr>
        <w:tab/>
      </w:r>
      <w:r w:rsidR="00EF690D" w:rsidRPr="0066713A">
        <w:rPr>
          <w:rFonts w:ascii="Trebuchet MS" w:hAnsi="Trebuchet MS"/>
        </w:rPr>
        <w:t>Kretsstyret</w:t>
      </w:r>
    </w:p>
    <w:p w14:paraId="00284AE5" w14:textId="127D51D4" w:rsidR="008C3D2E" w:rsidRPr="0066713A" w:rsidRDefault="008C3D2E" w:rsidP="00CA1AD2">
      <w:pPr>
        <w:ind w:left="720"/>
        <w:rPr>
          <w:rFonts w:ascii="Trebuchet MS" w:hAnsi="Trebuchet MS"/>
        </w:rPr>
      </w:pPr>
      <w:r w:rsidRPr="0066713A">
        <w:rPr>
          <w:rFonts w:ascii="Trebuchet MS" w:hAnsi="Trebuchet MS"/>
        </w:rPr>
        <w:t>Marianne Kåstad</w:t>
      </w:r>
      <w:r w:rsidRPr="0066713A">
        <w:rPr>
          <w:rFonts w:ascii="Trebuchet MS" w:hAnsi="Trebuchet MS"/>
        </w:rPr>
        <w:tab/>
      </w:r>
      <w:r w:rsidRPr="0066713A">
        <w:rPr>
          <w:rFonts w:ascii="Trebuchet MS" w:hAnsi="Trebuchet MS"/>
        </w:rPr>
        <w:tab/>
      </w:r>
      <w:r w:rsidRPr="0066713A">
        <w:rPr>
          <w:rFonts w:ascii="Trebuchet MS" w:hAnsi="Trebuchet MS"/>
        </w:rPr>
        <w:tab/>
        <w:t>Ansatt</w:t>
      </w:r>
    </w:p>
    <w:p w14:paraId="2CA70825" w14:textId="5E7B287D" w:rsidR="00066106" w:rsidRPr="0066713A" w:rsidRDefault="00066106" w:rsidP="00066106">
      <w:pPr>
        <w:pStyle w:val="Overskrift3"/>
        <w:rPr>
          <w:rFonts w:ascii="Trebuchet MS" w:hAnsi="Trebuchet MS"/>
        </w:rPr>
      </w:pPr>
      <w:r w:rsidRPr="0066713A">
        <w:rPr>
          <w:rFonts w:ascii="Trebuchet MS" w:hAnsi="Trebuchet MS"/>
        </w:rPr>
        <w:t>Roverkomite</w:t>
      </w:r>
    </w:p>
    <w:p w14:paraId="1327E82B" w14:textId="62B333C6" w:rsidR="00066106" w:rsidRPr="0066713A" w:rsidRDefault="00066106" w:rsidP="00D3621F">
      <w:pPr>
        <w:ind w:firstLine="720"/>
        <w:rPr>
          <w:rFonts w:ascii="Trebuchet MS" w:hAnsi="Trebuchet MS"/>
        </w:rPr>
      </w:pPr>
      <w:r w:rsidRPr="0066713A">
        <w:rPr>
          <w:rFonts w:ascii="Trebuchet MS" w:hAnsi="Trebuchet MS"/>
        </w:rPr>
        <w:t xml:space="preserve">Følgende er oppnevnt av kretsstyret </w:t>
      </w:r>
      <w:r w:rsidR="008C3D2E" w:rsidRPr="0066713A">
        <w:rPr>
          <w:rFonts w:ascii="Trebuchet MS" w:hAnsi="Trebuchet MS"/>
        </w:rPr>
        <w:t xml:space="preserve">til roverkomite </w:t>
      </w:r>
      <w:r w:rsidRPr="0066713A">
        <w:rPr>
          <w:rFonts w:ascii="Trebuchet MS" w:hAnsi="Trebuchet MS"/>
        </w:rPr>
        <w:t>pr.31.12.20</w:t>
      </w:r>
      <w:r w:rsidR="00620D83" w:rsidRPr="0066713A">
        <w:rPr>
          <w:rFonts w:ascii="Trebuchet MS" w:hAnsi="Trebuchet MS"/>
        </w:rPr>
        <w:t>2</w:t>
      </w:r>
      <w:r w:rsidR="00EF690D" w:rsidRPr="0066713A">
        <w:rPr>
          <w:rFonts w:ascii="Trebuchet MS" w:hAnsi="Trebuchet MS"/>
        </w:rPr>
        <w:t>1</w:t>
      </w:r>
      <w:r w:rsidRPr="0066713A">
        <w:rPr>
          <w:rFonts w:ascii="Trebuchet MS" w:hAnsi="Trebuchet MS"/>
        </w:rPr>
        <w:t>:</w:t>
      </w:r>
    </w:p>
    <w:p w14:paraId="24308752" w14:textId="270F7445" w:rsidR="00066106" w:rsidRPr="0066713A" w:rsidRDefault="00EF690D" w:rsidP="00D3621F">
      <w:pPr>
        <w:ind w:firstLine="720"/>
        <w:rPr>
          <w:rFonts w:ascii="Trebuchet MS" w:hAnsi="Trebuchet MS"/>
        </w:rPr>
      </w:pPr>
      <w:r w:rsidRPr="0066713A">
        <w:rPr>
          <w:rFonts w:ascii="Trebuchet MS" w:hAnsi="Trebuchet MS"/>
        </w:rPr>
        <w:t>Lars</w:t>
      </w:r>
      <w:r w:rsidR="00066106" w:rsidRPr="0066713A">
        <w:rPr>
          <w:rFonts w:ascii="Trebuchet MS" w:hAnsi="Trebuchet MS"/>
        </w:rPr>
        <w:t xml:space="preserve"> Bjelland</w:t>
      </w:r>
      <w:r w:rsidR="00D3621F" w:rsidRPr="0066713A">
        <w:rPr>
          <w:rFonts w:ascii="Trebuchet MS" w:hAnsi="Trebuchet MS"/>
        </w:rPr>
        <w:t xml:space="preserve"> </w:t>
      </w:r>
      <w:r w:rsidR="00EC6030" w:rsidRPr="0066713A">
        <w:rPr>
          <w:rFonts w:ascii="Trebuchet MS" w:hAnsi="Trebuchet MS"/>
        </w:rPr>
        <w:t>(leder)</w:t>
      </w:r>
      <w:r w:rsidR="00066106" w:rsidRPr="0066713A">
        <w:rPr>
          <w:rFonts w:ascii="Trebuchet MS" w:hAnsi="Trebuchet MS"/>
        </w:rPr>
        <w:tab/>
      </w:r>
      <w:r w:rsidRPr="0066713A">
        <w:rPr>
          <w:rFonts w:ascii="Trebuchet MS" w:hAnsi="Trebuchet MS"/>
        </w:rPr>
        <w:tab/>
      </w:r>
      <w:r w:rsidR="00066106" w:rsidRPr="0066713A">
        <w:rPr>
          <w:rFonts w:ascii="Trebuchet MS" w:hAnsi="Trebuchet MS"/>
        </w:rPr>
        <w:t>Riska</w:t>
      </w:r>
    </w:p>
    <w:p w14:paraId="0E888F7D" w14:textId="2D8D3F30" w:rsidR="00066106" w:rsidRPr="0066713A" w:rsidRDefault="00EF690D" w:rsidP="00D3621F">
      <w:pPr>
        <w:ind w:firstLine="720"/>
        <w:rPr>
          <w:rFonts w:ascii="Trebuchet MS" w:hAnsi="Trebuchet MS"/>
        </w:rPr>
      </w:pPr>
      <w:r w:rsidRPr="0066713A">
        <w:rPr>
          <w:rFonts w:ascii="Trebuchet MS" w:hAnsi="Trebuchet MS"/>
        </w:rPr>
        <w:t>Isabel Forne</w:t>
      </w:r>
      <w:r w:rsidRPr="0066713A">
        <w:rPr>
          <w:rFonts w:ascii="Trebuchet MS" w:hAnsi="Trebuchet MS"/>
        </w:rPr>
        <w:tab/>
      </w:r>
      <w:r w:rsidRPr="0066713A">
        <w:rPr>
          <w:rFonts w:ascii="Trebuchet MS" w:hAnsi="Trebuchet MS"/>
        </w:rPr>
        <w:tab/>
      </w:r>
      <w:r w:rsidR="00EC6030" w:rsidRPr="0066713A">
        <w:rPr>
          <w:rFonts w:ascii="Trebuchet MS" w:hAnsi="Trebuchet MS"/>
        </w:rPr>
        <w:tab/>
      </w:r>
      <w:r w:rsidR="00EC6030" w:rsidRPr="0066713A">
        <w:rPr>
          <w:rFonts w:ascii="Trebuchet MS" w:hAnsi="Trebuchet MS"/>
        </w:rPr>
        <w:tab/>
      </w:r>
      <w:r w:rsidRPr="0066713A">
        <w:rPr>
          <w:rFonts w:ascii="Trebuchet MS" w:hAnsi="Trebuchet MS"/>
        </w:rPr>
        <w:t>Riska</w:t>
      </w:r>
    </w:p>
    <w:p w14:paraId="32D254B6" w14:textId="183ECCDB" w:rsidR="00EC6030" w:rsidRPr="0066713A" w:rsidRDefault="00EF690D" w:rsidP="00D3621F">
      <w:pPr>
        <w:ind w:firstLine="720"/>
        <w:rPr>
          <w:rFonts w:ascii="Trebuchet MS" w:hAnsi="Trebuchet MS"/>
        </w:rPr>
      </w:pPr>
      <w:r w:rsidRPr="0066713A">
        <w:rPr>
          <w:rFonts w:ascii="Trebuchet MS" w:hAnsi="Trebuchet MS"/>
        </w:rPr>
        <w:t>Johan Nordbø Visnes</w:t>
      </w:r>
      <w:r w:rsidR="00EC6030" w:rsidRPr="0066713A">
        <w:rPr>
          <w:rFonts w:ascii="Trebuchet MS" w:hAnsi="Trebuchet MS"/>
        </w:rPr>
        <w:tab/>
      </w:r>
      <w:r w:rsidR="00EC6030" w:rsidRPr="0066713A">
        <w:rPr>
          <w:rFonts w:ascii="Trebuchet MS" w:hAnsi="Trebuchet MS"/>
        </w:rPr>
        <w:tab/>
      </w:r>
      <w:r w:rsidRPr="0066713A">
        <w:rPr>
          <w:rFonts w:ascii="Trebuchet MS" w:hAnsi="Trebuchet MS"/>
        </w:rPr>
        <w:t>1.Sandnes</w:t>
      </w:r>
    </w:p>
    <w:p w14:paraId="3C45AB86" w14:textId="4C717B54" w:rsidR="00EF690D" w:rsidRPr="0066713A" w:rsidRDefault="00EF690D" w:rsidP="00D3621F">
      <w:pPr>
        <w:ind w:firstLine="720"/>
        <w:rPr>
          <w:rFonts w:ascii="Trebuchet MS" w:hAnsi="Trebuchet MS"/>
        </w:rPr>
      </w:pPr>
      <w:r w:rsidRPr="0066713A">
        <w:rPr>
          <w:rFonts w:ascii="Trebuchet MS" w:hAnsi="Trebuchet MS"/>
        </w:rPr>
        <w:t>Regine Hatlestad</w:t>
      </w:r>
      <w:r w:rsidRPr="0066713A">
        <w:rPr>
          <w:rFonts w:ascii="Trebuchet MS" w:hAnsi="Trebuchet MS"/>
        </w:rPr>
        <w:tab/>
      </w:r>
      <w:r w:rsidRPr="0066713A">
        <w:rPr>
          <w:rFonts w:ascii="Trebuchet MS" w:hAnsi="Trebuchet MS"/>
        </w:rPr>
        <w:tab/>
      </w:r>
      <w:r w:rsidRPr="0066713A">
        <w:rPr>
          <w:rFonts w:ascii="Trebuchet MS" w:hAnsi="Trebuchet MS"/>
        </w:rPr>
        <w:tab/>
        <w:t>1.Tananger sjø</w:t>
      </w:r>
    </w:p>
    <w:p w14:paraId="38951098" w14:textId="1B904586" w:rsidR="00EF690D" w:rsidRPr="0066713A" w:rsidRDefault="00EF690D" w:rsidP="00D3621F">
      <w:pPr>
        <w:ind w:firstLine="720"/>
        <w:rPr>
          <w:rFonts w:ascii="Trebuchet MS" w:hAnsi="Trebuchet MS"/>
        </w:rPr>
      </w:pPr>
      <w:r w:rsidRPr="0066713A">
        <w:rPr>
          <w:rFonts w:ascii="Trebuchet MS" w:hAnsi="Trebuchet MS"/>
        </w:rPr>
        <w:t>Sofie Qvindesland</w:t>
      </w:r>
      <w:r w:rsidRPr="0066713A">
        <w:rPr>
          <w:rFonts w:ascii="Trebuchet MS" w:hAnsi="Trebuchet MS"/>
        </w:rPr>
        <w:tab/>
      </w:r>
      <w:r w:rsidRPr="0066713A">
        <w:rPr>
          <w:rFonts w:ascii="Trebuchet MS" w:hAnsi="Trebuchet MS"/>
        </w:rPr>
        <w:tab/>
      </w:r>
      <w:r w:rsidRPr="0066713A">
        <w:rPr>
          <w:rFonts w:ascii="Trebuchet MS" w:hAnsi="Trebuchet MS"/>
        </w:rPr>
        <w:tab/>
        <w:t>Tasta</w:t>
      </w:r>
    </w:p>
    <w:p w14:paraId="65573E7E" w14:textId="50A87861" w:rsidR="00EC6030" w:rsidRPr="0066713A" w:rsidRDefault="00EF690D" w:rsidP="00D3621F">
      <w:pPr>
        <w:ind w:firstLine="720"/>
        <w:rPr>
          <w:rFonts w:ascii="Trebuchet MS" w:hAnsi="Trebuchet MS"/>
        </w:rPr>
      </w:pPr>
      <w:r w:rsidRPr="0066713A">
        <w:rPr>
          <w:rFonts w:ascii="Trebuchet MS" w:hAnsi="Trebuchet MS"/>
        </w:rPr>
        <w:t>Maren Grødem Larsen</w:t>
      </w:r>
      <w:r w:rsidR="00EC6030" w:rsidRPr="0066713A">
        <w:rPr>
          <w:rFonts w:ascii="Trebuchet MS" w:hAnsi="Trebuchet MS"/>
        </w:rPr>
        <w:tab/>
      </w:r>
      <w:r w:rsidR="00EC6030" w:rsidRPr="0066713A">
        <w:rPr>
          <w:rFonts w:ascii="Trebuchet MS" w:hAnsi="Trebuchet MS"/>
        </w:rPr>
        <w:tab/>
      </w:r>
      <w:r w:rsidRPr="0066713A">
        <w:rPr>
          <w:rFonts w:ascii="Trebuchet MS" w:hAnsi="Trebuchet MS"/>
        </w:rPr>
        <w:t>Kretsstyret</w:t>
      </w:r>
    </w:p>
    <w:p w14:paraId="33DEF3DF" w14:textId="2E4A4EC7" w:rsidR="00643DA8" w:rsidRPr="0066713A" w:rsidRDefault="00643DA8" w:rsidP="00B16D9C">
      <w:pPr>
        <w:pStyle w:val="Overskrift2"/>
        <w:rPr>
          <w:rFonts w:ascii="Trebuchet MS" w:hAnsi="Trebuchet MS"/>
        </w:rPr>
      </w:pPr>
      <w:bookmarkStart w:id="35" w:name="_Toc95109924"/>
      <w:bookmarkStart w:id="36" w:name="_Toc97666318"/>
      <w:r w:rsidRPr="0066713A">
        <w:rPr>
          <w:rFonts w:ascii="Trebuchet MS" w:hAnsi="Trebuchet MS"/>
        </w:rPr>
        <w:lastRenderedPageBreak/>
        <w:t>Kretsens arrangement</w:t>
      </w:r>
      <w:bookmarkEnd w:id="35"/>
      <w:bookmarkEnd w:id="36"/>
    </w:p>
    <w:p w14:paraId="0B3E8556" w14:textId="4CE0593F" w:rsidR="00643DA8" w:rsidRPr="0066713A" w:rsidRDefault="00643DA8" w:rsidP="00B16D9C">
      <w:pPr>
        <w:pStyle w:val="Overskrift3"/>
        <w:rPr>
          <w:rFonts w:ascii="Trebuchet MS" w:hAnsi="Trebuchet MS"/>
        </w:rPr>
      </w:pPr>
      <w:r w:rsidRPr="0066713A">
        <w:rPr>
          <w:rFonts w:ascii="Trebuchet MS" w:hAnsi="Trebuchet MS"/>
        </w:rPr>
        <w:t>Kretsting</w:t>
      </w:r>
    </w:p>
    <w:p w14:paraId="5D585A08" w14:textId="2471C3A9" w:rsidR="007855B1" w:rsidRPr="0066713A" w:rsidRDefault="00990846" w:rsidP="002C5DBE">
      <w:pPr>
        <w:rPr>
          <w:rFonts w:ascii="Trebuchet MS" w:hAnsi="Trebuchet MS"/>
        </w:rPr>
      </w:pPr>
      <w:r w:rsidRPr="0066713A">
        <w:rPr>
          <w:rFonts w:ascii="Trebuchet MS" w:hAnsi="Trebuchet MS"/>
        </w:rPr>
        <w:t>Årsmøtet ble avhold</w:t>
      </w:r>
      <w:r w:rsidR="000672C3" w:rsidRPr="0066713A">
        <w:rPr>
          <w:rFonts w:ascii="Trebuchet MS" w:hAnsi="Trebuchet MS"/>
        </w:rPr>
        <w:t xml:space="preserve">t </w:t>
      </w:r>
      <w:r w:rsidR="00EF690D" w:rsidRPr="0066713A">
        <w:rPr>
          <w:rFonts w:ascii="Trebuchet MS" w:hAnsi="Trebuchet MS"/>
        </w:rPr>
        <w:t>digitalt 11</w:t>
      </w:r>
      <w:r w:rsidR="00293779" w:rsidRPr="0066713A">
        <w:rPr>
          <w:rFonts w:ascii="Trebuchet MS" w:hAnsi="Trebuchet MS"/>
        </w:rPr>
        <w:t>.mars 20</w:t>
      </w:r>
      <w:r w:rsidR="00620D83" w:rsidRPr="0066713A">
        <w:rPr>
          <w:rFonts w:ascii="Trebuchet MS" w:hAnsi="Trebuchet MS"/>
        </w:rPr>
        <w:t>2</w:t>
      </w:r>
      <w:r w:rsidR="00EF690D" w:rsidRPr="0066713A">
        <w:rPr>
          <w:rFonts w:ascii="Trebuchet MS" w:hAnsi="Trebuchet MS"/>
        </w:rPr>
        <w:t>1</w:t>
      </w:r>
      <w:r w:rsidR="00062627" w:rsidRPr="0066713A">
        <w:rPr>
          <w:rFonts w:ascii="Trebuchet MS" w:hAnsi="Trebuchet MS"/>
        </w:rPr>
        <w:t xml:space="preserve">. </w:t>
      </w:r>
      <w:r w:rsidR="00A86CF7" w:rsidRPr="0066713A">
        <w:rPr>
          <w:rFonts w:ascii="Trebuchet MS" w:hAnsi="Trebuchet MS"/>
        </w:rPr>
        <w:t>68</w:t>
      </w:r>
      <w:r w:rsidR="003E544F" w:rsidRPr="0066713A">
        <w:rPr>
          <w:rFonts w:ascii="Trebuchet MS" w:hAnsi="Trebuchet MS"/>
        </w:rPr>
        <w:t xml:space="preserve"> </w:t>
      </w:r>
      <w:r w:rsidR="008375D7" w:rsidRPr="0066713A">
        <w:rPr>
          <w:rFonts w:ascii="Trebuchet MS" w:hAnsi="Trebuchet MS"/>
        </w:rPr>
        <w:t>delegater og</w:t>
      </w:r>
      <w:r w:rsidR="00EC1B4D" w:rsidRPr="0066713A">
        <w:rPr>
          <w:rFonts w:ascii="Trebuchet MS" w:hAnsi="Trebuchet MS"/>
        </w:rPr>
        <w:t xml:space="preserve"> </w:t>
      </w:r>
      <w:r w:rsidR="00A86CF7" w:rsidRPr="0066713A">
        <w:rPr>
          <w:rFonts w:ascii="Trebuchet MS" w:hAnsi="Trebuchet MS"/>
        </w:rPr>
        <w:t>4</w:t>
      </w:r>
      <w:r w:rsidR="008375D7" w:rsidRPr="0066713A">
        <w:rPr>
          <w:rFonts w:ascii="Trebuchet MS" w:hAnsi="Trebuchet MS"/>
        </w:rPr>
        <w:t xml:space="preserve"> observatører var registrert</w:t>
      </w:r>
      <w:r w:rsidR="00EC1B4D" w:rsidRPr="0066713A">
        <w:rPr>
          <w:rFonts w:ascii="Trebuchet MS" w:hAnsi="Trebuchet MS"/>
        </w:rPr>
        <w:t>.</w:t>
      </w:r>
      <w:r w:rsidR="008375D7" w:rsidRPr="0066713A">
        <w:rPr>
          <w:rFonts w:ascii="Trebuchet MS" w:hAnsi="Trebuchet MS"/>
        </w:rPr>
        <w:t xml:space="preserve"> </w:t>
      </w:r>
      <w:r w:rsidR="00643DA8" w:rsidRPr="0066713A">
        <w:rPr>
          <w:rFonts w:ascii="Trebuchet MS" w:hAnsi="Trebuchet MS"/>
        </w:rPr>
        <w:t>Årsmøtet behandlet kretsens årsmeld</w:t>
      </w:r>
      <w:r w:rsidR="00E733C6" w:rsidRPr="0066713A">
        <w:rPr>
          <w:rFonts w:ascii="Trebuchet MS" w:hAnsi="Trebuchet MS"/>
        </w:rPr>
        <w:t>ing, regnskap</w:t>
      </w:r>
      <w:r w:rsidR="00656A72" w:rsidRPr="0066713A">
        <w:rPr>
          <w:rFonts w:ascii="Trebuchet MS" w:hAnsi="Trebuchet MS"/>
        </w:rPr>
        <w:t>, strategisk plan</w:t>
      </w:r>
      <w:r w:rsidR="00E733C6" w:rsidRPr="0066713A">
        <w:rPr>
          <w:rFonts w:ascii="Trebuchet MS" w:hAnsi="Trebuchet MS"/>
        </w:rPr>
        <w:t xml:space="preserve"> og budsjet</w:t>
      </w:r>
      <w:r w:rsidR="00656A72" w:rsidRPr="0066713A">
        <w:rPr>
          <w:rFonts w:ascii="Trebuchet MS" w:hAnsi="Trebuchet MS"/>
        </w:rPr>
        <w:t>t</w:t>
      </w:r>
      <w:r w:rsidR="007B5A2F" w:rsidRPr="0066713A">
        <w:rPr>
          <w:rFonts w:ascii="Trebuchet MS" w:hAnsi="Trebuchet MS"/>
        </w:rPr>
        <w:t>.</w:t>
      </w:r>
      <w:r w:rsidR="00EC1B4D" w:rsidRPr="0066713A">
        <w:rPr>
          <w:rFonts w:ascii="Trebuchet MS" w:hAnsi="Trebuchet MS"/>
        </w:rPr>
        <w:t xml:space="preserve"> </w:t>
      </w:r>
      <w:r w:rsidR="00643DA8" w:rsidRPr="0066713A">
        <w:rPr>
          <w:rFonts w:ascii="Trebuchet MS" w:hAnsi="Trebuchet MS"/>
        </w:rPr>
        <w:t xml:space="preserve">Det </w:t>
      </w:r>
      <w:r w:rsidR="00647168" w:rsidRPr="0066713A">
        <w:rPr>
          <w:rFonts w:ascii="Trebuchet MS" w:hAnsi="Trebuchet MS"/>
        </w:rPr>
        <w:t>var</w:t>
      </w:r>
      <w:r w:rsidR="00643DA8" w:rsidRPr="0066713A">
        <w:rPr>
          <w:rFonts w:ascii="Trebuchet MS" w:hAnsi="Trebuchet MS"/>
        </w:rPr>
        <w:t xml:space="preserve"> </w:t>
      </w:r>
      <w:r w:rsidR="00647168" w:rsidRPr="0066713A">
        <w:rPr>
          <w:rFonts w:ascii="Trebuchet MS" w:hAnsi="Trebuchet MS"/>
        </w:rPr>
        <w:t>valg</w:t>
      </w:r>
      <w:r w:rsidR="000672C3" w:rsidRPr="0066713A">
        <w:rPr>
          <w:rFonts w:ascii="Trebuchet MS" w:hAnsi="Trebuchet MS"/>
        </w:rPr>
        <w:t xml:space="preserve"> </w:t>
      </w:r>
      <w:r w:rsidR="00647168" w:rsidRPr="0066713A">
        <w:rPr>
          <w:rFonts w:ascii="Trebuchet MS" w:hAnsi="Trebuchet MS"/>
        </w:rPr>
        <w:t xml:space="preserve">av </w:t>
      </w:r>
      <w:r w:rsidR="00A86CF7" w:rsidRPr="0066713A">
        <w:rPr>
          <w:rFonts w:ascii="Trebuchet MS" w:hAnsi="Trebuchet MS"/>
        </w:rPr>
        <w:t>kretsleder, visekretsleder og kretsstyret</w:t>
      </w:r>
      <w:r w:rsidR="00452313" w:rsidRPr="0066713A">
        <w:rPr>
          <w:rFonts w:ascii="Trebuchet MS" w:hAnsi="Trebuchet MS"/>
        </w:rPr>
        <w:t>.</w:t>
      </w:r>
    </w:p>
    <w:p w14:paraId="4D6D540D" w14:textId="380DE3C5" w:rsidR="00643DA8" w:rsidRPr="0066713A" w:rsidRDefault="00643DA8" w:rsidP="00B16D9C">
      <w:pPr>
        <w:pStyle w:val="Overskrift3"/>
        <w:rPr>
          <w:rFonts w:ascii="Trebuchet MS" w:hAnsi="Trebuchet MS"/>
        </w:rPr>
      </w:pPr>
      <w:r w:rsidRPr="0066713A">
        <w:rPr>
          <w:rFonts w:ascii="Trebuchet MS" w:hAnsi="Trebuchet MS"/>
        </w:rPr>
        <w:t>Kretsstyret</w:t>
      </w:r>
    </w:p>
    <w:p w14:paraId="09F01003" w14:textId="2B3C47B8" w:rsidR="00126620" w:rsidRDefault="00643DA8" w:rsidP="00126620">
      <w:pPr>
        <w:rPr>
          <w:rFonts w:ascii="Helvetica" w:hAnsi="Helvetica"/>
          <w:sz w:val="18"/>
          <w:szCs w:val="18"/>
        </w:rPr>
      </w:pPr>
      <w:r w:rsidRPr="0066713A">
        <w:rPr>
          <w:rFonts w:ascii="Trebuchet MS" w:hAnsi="Trebuchet MS"/>
        </w:rPr>
        <w:t>Kretsstyret h</w:t>
      </w:r>
      <w:r w:rsidR="007B5A2F" w:rsidRPr="0066713A">
        <w:rPr>
          <w:rFonts w:ascii="Trebuchet MS" w:hAnsi="Trebuchet MS"/>
        </w:rPr>
        <w:t>a</w:t>
      </w:r>
      <w:r w:rsidR="000672C3" w:rsidRPr="0066713A">
        <w:rPr>
          <w:rFonts w:ascii="Trebuchet MS" w:hAnsi="Trebuchet MS"/>
        </w:rPr>
        <w:t xml:space="preserve">r hatt </w:t>
      </w:r>
      <w:r w:rsidR="00A86CF7" w:rsidRPr="0066713A">
        <w:rPr>
          <w:rFonts w:ascii="Trebuchet MS" w:hAnsi="Trebuchet MS"/>
        </w:rPr>
        <w:t>6</w:t>
      </w:r>
      <w:r w:rsidR="000672C3" w:rsidRPr="0066713A">
        <w:rPr>
          <w:rFonts w:ascii="Trebuchet MS" w:hAnsi="Trebuchet MS"/>
        </w:rPr>
        <w:t xml:space="preserve"> møter</w:t>
      </w:r>
      <w:r w:rsidRPr="0066713A">
        <w:rPr>
          <w:rFonts w:ascii="Trebuchet MS" w:hAnsi="Trebuchet MS"/>
        </w:rPr>
        <w:t>. Av større saker som kretsstyret har arbeidet med kan følgende nevnes:</w:t>
      </w:r>
      <w:r w:rsidR="007A74EC" w:rsidRPr="0066713A">
        <w:rPr>
          <w:rFonts w:ascii="Trebuchet MS" w:hAnsi="Trebuchet MS"/>
        </w:rPr>
        <w:t xml:space="preserve"> </w:t>
      </w:r>
      <w:r w:rsidR="00620D83" w:rsidRPr="0066713A">
        <w:rPr>
          <w:rFonts w:ascii="Trebuchet MS" w:hAnsi="Trebuchet MS"/>
        </w:rPr>
        <w:t xml:space="preserve">Speiderbaser, Smitteverntiltak, </w:t>
      </w:r>
      <w:r w:rsidR="00293779" w:rsidRPr="0066713A">
        <w:rPr>
          <w:rFonts w:ascii="Trebuchet MS" w:hAnsi="Trebuchet MS"/>
        </w:rPr>
        <w:t>Camp 773</w:t>
      </w:r>
      <w:r w:rsidR="007A74EC" w:rsidRPr="0066713A">
        <w:rPr>
          <w:rFonts w:ascii="Trebuchet MS" w:hAnsi="Trebuchet MS"/>
        </w:rPr>
        <w:t xml:space="preserve">, </w:t>
      </w:r>
      <w:r w:rsidR="005601B4" w:rsidRPr="0066713A">
        <w:rPr>
          <w:rFonts w:ascii="Trebuchet MS" w:hAnsi="Trebuchet MS"/>
        </w:rPr>
        <w:t>l</w:t>
      </w:r>
      <w:r w:rsidR="00C8073E" w:rsidRPr="0066713A">
        <w:rPr>
          <w:rFonts w:ascii="Trebuchet MS" w:hAnsi="Trebuchet MS"/>
        </w:rPr>
        <w:t>edertren</w:t>
      </w:r>
      <w:r w:rsidR="005601B4" w:rsidRPr="0066713A">
        <w:rPr>
          <w:rFonts w:ascii="Trebuchet MS" w:hAnsi="Trebuchet MS"/>
        </w:rPr>
        <w:t>ing</w:t>
      </w:r>
      <w:r w:rsidR="007A74EC" w:rsidRPr="0066713A">
        <w:rPr>
          <w:rFonts w:ascii="Trebuchet MS" w:hAnsi="Trebuchet MS"/>
        </w:rPr>
        <w:t xml:space="preserve">, </w:t>
      </w:r>
      <w:r w:rsidR="00A86CF7" w:rsidRPr="0066713A">
        <w:rPr>
          <w:rFonts w:ascii="Trebuchet MS" w:hAnsi="Trebuchet MS"/>
        </w:rPr>
        <w:t xml:space="preserve">roverarbeid, </w:t>
      </w:r>
      <w:r w:rsidR="007A74EC" w:rsidRPr="0066713A">
        <w:rPr>
          <w:rFonts w:ascii="Trebuchet MS" w:hAnsi="Trebuchet MS"/>
        </w:rPr>
        <w:t>k</w:t>
      </w:r>
      <w:r w:rsidR="00656A72" w:rsidRPr="0066713A">
        <w:rPr>
          <w:rFonts w:ascii="Trebuchet MS" w:hAnsi="Trebuchet MS"/>
        </w:rPr>
        <w:t>ommunikasjon</w:t>
      </w:r>
      <w:r w:rsidR="007A74EC" w:rsidRPr="0066713A">
        <w:rPr>
          <w:rFonts w:ascii="Trebuchet MS" w:hAnsi="Trebuchet MS"/>
        </w:rPr>
        <w:t>, g</w:t>
      </w:r>
      <w:r w:rsidR="003E544F" w:rsidRPr="0066713A">
        <w:rPr>
          <w:rFonts w:ascii="Trebuchet MS" w:hAnsi="Trebuchet MS"/>
        </w:rPr>
        <w:t>ruppeleder</w:t>
      </w:r>
      <w:r w:rsidR="00EC6030" w:rsidRPr="0066713A">
        <w:rPr>
          <w:rFonts w:ascii="Trebuchet MS" w:hAnsi="Trebuchet MS"/>
        </w:rPr>
        <w:t>-</w:t>
      </w:r>
      <w:r w:rsidR="003E544F" w:rsidRPr="0066713A">
        <w:rPr>
          <w:rFonts w:ascii="Trebuchet MS" w:hAnsi="Trebuchet MS"/>
        </w:rPr>
        <w:t xml:space="preserve"> og styre </w:t>
      </w:r>
      <w:r w:rsidR="00656A72" w:rsidRPr="0066713A">
        <w:rPr>
          <w:rFonts w:ascii="Trebuchet MS" w:hAnsi="Trebuchet MS"/>
        </w:rPr>
        <w:t>samlinger</w:t>
      </w:r>
      <w:r w:rsidR="007A74EC" w:rsidRPr="0066713A">
        <w:rPr>
          <w:rFonts w:ascii="Trebuchet MS" w:hAnsi="Trebuchet MS"/>
        </w:rPr>
        <w:t xml:space="preserve">, </w:t>
      </w:r>
      <w:r w:rsidR="00B46EB4" w:rsidRPr="0066713A">
        <w:rPr>
          <w:rFonts w:ascii="Trebuchet MS" w:hAnsi="Trebuchet MS"/>
        </w:rPr>
        <w:t xml:space="preserve">patruljeførerkurs, </w:t>
      </w:r>
      <w:r w:rsidR="00A86CF7" w:rsidRPr="0066713A">
        <w:rPr>
          <w:rFonts w:ascii="Trebuchet MS" w:hAnsi="Trebuchet MS"/>
        </w:rPr>
        <w:t>samarbeid med Rogaland KFUK KFUM speiderne</w:t>
      </w:r>
      <w:r w:rsidR="00126620">
        <w:rPr>
          <w:rFonts w:ascii="Trebuchet MS" w:hAnsi="Trebuchet MS"/>
        </w:rPr>
        <w:t xml:space="preserve"> blant annet utredning over vurdering av felles kretsleir.</w:t>
      </w:r>
      <w:r w:rsidR="00375073" w:rsidRPr="0066713A">
        <w:rPr>
          <w:rFonts w:ascii="Trebuchet MS" w:hAnsi="Trebuchet MS"/>
        </w:rPr>
        <w:t xml:space="preserve"> </w:t>
      </w:r>
    </w:p>
    <w:p w14:paraId="4407C9E3" w14:textId="59A2FBBC" w:rsidR="00FE1012" w:rsidRPr="0066713A" w:rsidRDefault="007A74EC" w:rsidP="000E1EAE">
      <w:pPr>
        <w:rPr>
          <w:rFonts w:ascii="Trebuchet MS" w:hAnsi="Trebuchet MS"/>
        </w:rPr>
      </w:pPr>
      <w:r w:rsidRPr="0066713A">
        <w:rPr>
          <w:rFonts w:ascii="Trebuchet MS" w:hAnsi="Trebuchet MS"/>
        </w:rPr>
        <w:t>og årsmøtesaker.</w:t>
      </w:r>
      <w:r w:rsidR="00375073" w:rsidRPr="0066713A">
        <w:rPr>
          <w:rFonts w:ascii="Trebuchet MS" w:hAnsi="Trebuchet MS"/>
        </w:rPr>
        <w:t xml:space="preserve"> </w:t>
      </w:r>
    </w:p>
    <w:p w14:paraId="3B14DC34" w14:textId="00F542B3" w:rsidR="000E1EAE" w:rsidRPr="0066713A" w:rsidRDefault="00375073" w:rsidP="000E1EAE">
      <w:pPr>
        <w:pStyle w:val="Overskrift3"/>
        <w:rPr>
          <w:rFonts w:ascii="Trebuchet MS" w:hAnsi="Trebuchet MS"/>
        </w:rPr>
      </w:pPr>
      <w:r w:rsidRPr="0066713A">
        <w:rPr>
          <w:rFonts w:ascii="Trebuchet MS" w:hAnsi="Trebuchet MS"/>
        </w:rPr>
        <w:t>Programaktiviteter</w:t>
      </w:r>
    </w:p>
    <w:p w14:paraId="21688EDA" w14:textId="2C82577E" w:rsidR="000E1EAE" w:rsidRPr="0066713A" w:rsidRDefault="00B3421E" w:rsidP="002C5DBE">
      <w:pPr>
        <w:rPr>
          <w:rFonts w:ascii="Trebuchet MS" w:hAnsi="Trebuchet MS"/>
          <w:color w:val="000000"/>
        </w:rPr>
      </w:pPr>
      <w:r w:rsidRPr="0066713A">
        <w:rPr>
          <w:rFonts w:ascii="Trebuchet MS" w:hAnsi="Trebuchet MS"/>
        </w:rPr>
        <w:t xml:space="preserve">Færre aktiviteter enn planlagt ble gjennomført </w:t>
      </w:r>
      <w:r w:rsidR="00620D83" w:rsidRPr="0066713A">
        <w:rPr>
          <w:rFonts w:ascii="Trebuchet MS" w:hAnsi="Trebuchet MS"/>
        </w:rPr>
        <w:t>på grunn av Covid19</w:t>
      </w:r>
      <w:r w:rsidRPr="0066713A">
        <w:rPr>
          <w:rFonts w:ascii="Trebuchet MS" w:hAnsi="Trebuchet MS"/>
        </w:rPr>
        <w:t xml:space="preserve">. Planlegging og gjennomføring av disse ble </w:t>
      </w:r>
      <w:r w:rsidR="00375073" w:rsidRPr="0066713A">
        <w:rPr>
          <w:rFonts w:ascii="Trebuchet MS" w:hAnsi="Trebuchet MS"/>
        </w:rPr>
        <w:t>ivaretatt av daglig leder i samarbeid med kretsstyret</w:t>
      </w:r>
      <w:r w:rsidR="00EC6030" w:rsidRPr="0066713A">
        <w:rPr>
          <w:rFonts w:ascii="Trebuchet MS" w:hAnsi="Trebuchet MS"/>
        </w:rPr>
        <w:t>, komiteer</w:t>
      </w:r>
      <w:r w:rsidR="00375073" w:rsidRPr="0066713A">
        <w:rPr>
          <w:rFonts w:ascii="Trebuchet MS" w:hAnsi="Trebuchet MS"/>
        </w:rPr>
        <w:t xml:space="preserve"> og prosjektgrupper. </w:t>
      </w:r>
      <w:r w:rsidR="00CA1AD2" w:rsidRPr="0066713A">
        <w:rPr>
          <w:rFonts w:ascii="Trebuchet MS" w:hAnsi="Trebuchet MS"/>
        </w:rPr>
        <w:t>A</w:t>
      </w:r>
      <w:r w:rsidR="00375073" w:rsidRPr="0066713A">
        <w:rPr>
          <w:rFonts w:ascii="Trebuchet MS" w:hAnsi="Trebuchet MS"/>
        </w:rPr>
        <w:t xml:space="preserve">rrangement ligger arkivert med deltakere </w:t>
      </w:r>
      <w:hyperlink r:id="rId12" w:history="1">
        <w:r w:rsidR="00375073" w:rsidRPr="0066713A">
          <w:rPr>
            <w:rStyle w:val="Hyperkobling"/>
            <w:rFonts w:ascii="Trebuchet MS" w:hAnsi="Trebuchet MS"/>
          </w:rPr>
          <w:t>www.vesterlen.no/aktivitet</w:t>
        </w:r>
      </w:hyperlink>
      <w:r w:rsidR="00375073" w:rsidRPr="0066713A">
        <w:rPr>
          <w:rFonts w:ascii="Trebuchet MS" w:hAnsi="Trebuchet MS"/>
        </w:rPr>
        <w:t xml:space="preserve"> Nyheter rundt aktiviteter finner du på </w:t>
      </w:r>
      <w:hyperlink r:id="rId13" w:history="1">
        <w:r w:rsidR="00375073" w:rsidRPr="0066713A">
          <w:rPr>
            <w:rStyle w:val="Hyperkobling"/>
            <w:rFonts w:ascii="Trebuchet MS" w:hAnsi="Trebuchet MS"/>
          </w:rPr>
          <w:t>www.vesterlen.no</w:t>
        </w:r>
      </w:hyperlink>
      <w:r w:rsidR="00375073" w:rsidRPr="0066713A">
        <w:rPr>
          <w:rFonts w:ascii="Trebuchet MS" w:hAnsi="Trebuchet MS"/>
        </w:rPr>
        <w:t xml:space="preserve"> </w:t>
      </w:r>
      <w:r w:rsidR="00452313" w:rsidRPr="0066713A">
        <w:rPr>
          <w:rFonts w:ascii="Trebuchet MS" w:hAnsi="Trebuchet MS"/>
        </w:rPr>
        <w:t xml:space="preserve"> Se sluttord fra kretsstyret</w:t>
      </w:r>
      <w:r w:rsidR="00375073" w:rsidRPr="0066713A">
        <w:rPr>
          <w:rFonts w:ascii="Trebuchet MS" w:hAnsi="Trebuchet MS"/>
        </w:rPr>
        <w:t>.</w:t>
      </w:r>
    </w:p>
    <w:p w14:paraId="50281BA6" w14:textId="12DA1C6E" w:rsidR="00643DA8" w:rsidRPr="0066713A" w:rsidRDefault="00375073" w:rsidP="00B16D9C">
      <w:pPr>
        <w:pStyle w:val="Overskrift3"/>
        <w:rPr>
          <w:rFonts w:ascii="Trebuchet MS" w:hAnsi="Trebuchet MS"/>
        </w:rPr>
      </w:pPr>
      <w:r w:rsidRPr="0066713A">
        <w:rPr>
          <w:rFonts w:ascii="Trebuchet MS" w:hAnsi="Trebuchet MS"/>
        </w:rPr>
        <w:t>Ledertrening</w:t>
      </w:r>
    </w:p>
    <w:p w14:paraId="58F78BF4" w14:textId="5F78F7D9" w:rsidR="009347D5" w:rsidRPr="0066713A" w:rsidRDefault="00213EEE" w:rsidP="009347D5">
      <w:pPr>
        <w:rPr>
          <w:rFonts w:ascii="Trebuchet MS" w:hAnsi="Trebuchet MS"/>
        </w:rPr>
      </w:pPr>
      <w:r w:rsidRPr="0066713A">
        <w:rPr>
          <w:rFonts w:ascii="Trebuchet MS" w:hAnsi="Trebuchet MS"/>
        </w:rPr>
        <w:t xml:space="preserve">Ledertrenerne har hatt 4 leirbålsprat med </w:t>
      </w:r>
      <w:r w:rsidR="009347D5" w:rsidRPr="0066713A">
        <w:rPr>
          <w:rFonts w:ascii="Trebuchet MS" w:hAnsi="Trebuchet MS"/>
        </w:rPr>
        <w:t>til sammen</w:t>
      </w:r>
      <w:r w:rsidRPr="0066713A">
        <w:rPr>
          <w:rFonts w:ascii="Trebuchet MS" w:hAnsi="Trebuchet MS"/>
        </w:rPr>
        <w:t xml:space="preserve"> 39 nye ledere, 6 inspirasjonskvelder ute hos gruppene, to kurs i praktisk friluftsliv med 27 deltakere, to kurs i speidermetoden med 11 deltakere og to kurs i programplanlegging med 25 deltakere.</w:t>
      </w:r>
      <w:r w:rsidR="006523BB" w:rsidRPr="0066713A">
        <w:rPr>
          <w:rFonts w:ascii="Trebuchet MS" w:hAnsi="Trebuchet MS"/>
        </w:rPr>
        <w:t xml:space="preserve"> </w:t>
      </w:r>
      <w:r w:rsidRPr="0066713A">
        <w:rPr>
          <w:rFonts w:ascii="Trebuchet MS" w:hAnsi="Trebuchet MS"/>
          <w:color w:val="000000"/>
        </w:rPr>
        <w:t>I tillegg hadde vi i høst patruljeførerkurs del 1 på Camp 773 med 65 peffer fra 11 grupper og 16 ledere/stab</w:t>
      </w:r>
    </w:p>
    <w:p w14:paraId="4D906BE6" w14:textId="785FC24D" w:rsidR="00AE5FEA" w:rsidRPr="0066713A" w:rsidRDefault="009B1B03" w:rsidP="00375073">
      <w:pPr>
        <w:pStyle w:val="Overskrift3"/>
        <w:rPr>
          <w:rFonts w:ascii="Trebuchet MS" w:hAnsi="Trebuchet MS"/>
        </w:rPr>
      </w:pPr>
      <w:r w:rsidRPr="0066713A">
        <w:rPr>
          <w:rFonts w:ascii="Trebuchet MS" w:hAnsi="Trebuchet MS"/>
        </w:rPr>
        <w:t>Vet</w:t>
      </w:r>
      <w:r w:rsidR="003F3031" w:rsidRPr="0066713A">
        <w:rPr>
          <w:rFonts w:ascii="Trebuchet MS" w:hAnsi="Trebuchet MS"/>
        </w:rPr>
        <w:t>e</w:t>
      </w:r>
      <w:r w:rsidR="00D322C5" w:rsidRPr="0066713A">
        <w:rPr>
          <w:rFonts w:ascii="Trebuchet MS" w:hAnsi="Trebuchet MS"/>
        </w:rPr>
        <w:t>rane</w:t>
      </w:r>
      <w:r w:rsidR="003F3031" w:rsidRPr="0066713A">
        <w:rPr>
          <w:rFonts w:ascii="Trebuchet MS" w:hAnsi="Trebuchet MS"/>
        </w:rPr>
        <w:t>r</w:t>
      </w:r>
    </w:p>
    <w:p w14:paraId="7FCDED4F" w14:textId="3EC930D3" w:rsidR="00885DB5" w:rsidRPr="0066713A" w:rsidRDefault="00D635EA" w:rsidP="00486796">
      <w:pPr>
        <w:rPr>
          <w:rFonts w:ascii="Trebuchet MS" w:hAnsi="Trebuchet MS"/>
        </w:rPr>
      </w:pPr>
      <w:r w:rsidRPr="0066713A">
        <w:rPr>
          <w:rFonts w:ascii="Trebuchet MS" w:hAnsi="Trebuchet MS"/>
        </w:rPr>
        <w:t xml:space="preserve">Det er </w:t>
      </w:r>
      <w:r w:rsidR="00F46AA2" w:rsidRPr="0066713A">
        <w:rPr>
          <w:rFonts w:ascii="Trebuchet MS" w:hAnsi="Trebuchet MS"/>
        </w:rPr>
        <w:t>2</w:t>
      </w:r>
      <w:r w:rsidR="0067169D" w:rsidRPr="0066713A">
        <w:rPr>
          <w:rFonts w:ascii="Trebuchet MS" w:hAnsi="Trebuchet MS"/>
        </w:rPr>
        <w:t>6</w:t>
      </w:r>
      <w:r w:rsidR="00AE5FEA" w:rsidRPr="0066713A">
        <w:rPr>
          <w:rFonts w:ascii="Trebuchet MS" w:hAnsi="Trebuchet MS"/>
        </w:rPr>
        <w:t xml:space="preserve"> Veteraner </w:t>
      </w:r>
      <w:r w:rsidR="00660C36" w:rsidRPr="0066713A">
        <w:rPr>
          <w:rFonts w:ascii="Trebuchet MS" w:hAnsi="Trebuchet MS"/>
        </w:rPr>
        <w:t xml:space="preserve">(noen er direkte medlemmer mens andre også er medlem i grupper) </w:t>
      </w:r>
      <w:r w:rsidR="00AE5FEA" w:rsidRPr="0066713A">
        <w:rPr>
          <w:rFonts w:ascii="Trebuchet MS" w:hAnsi="Trebuchet MS"/>
        </w:rPr>
        <w:t xml:space="preserve">i Vesterlen krets. </w:t>
      </w:r>
      <w:r w:rsidR="00A86CF7" w:rsidRPr="0066713A">
        <w:rPr>
          <w:rFonts w:ascii="Trebuchet MS" w:hAnsi="Trebuchet MS"/>
        </w:rPr>
        <w:t>Ingen aktivitet gjennomført på grunn av Covid19</w:t>
      </w:r>
      <w:r w:rsidR="0067169D" w:rsidRPr="0066713A">
        <w:rPr>
          <w:rFonts w:ascii="Trebuchet MS" w:hAnsi="Trebuchet MS"/>
        </w:rPr>
        <w:t xml:space="preserve">. </w:t>
      </w:r>
    </w:p>
    <w:p w14:paraId="4115F87B" w14:textId="28BA39D9" w:rsidR="00213EEE" w:rsidRPr="0066713A" w:rsidRDefault="00666349" w:rsidP="00696D9C">
      <w:pPr>
        <w:pStyle w:val="Overskrift3"/>
        <w:rPr>
          <w:rFonts w:ascii="Trebuchet MS" w:hAnsi="Trebuchet MS"/>
        </w:rPr>
      </w:pPr>
      <w:r w:rsidRPr="0066713A">
        <w:rPr>
          <w:rFonts w:ascii="Trebuchet MS" w:hAnsi="Trebuchet MS"/>
        </w:rPr>
        <w:t xml:space="preserve">Vesterlen </w:t>
      </w:r>
      <w:r w:rsidR="00911794" w:rsidRPr="0066713A">
        <w:rPr>
          <w:rFonts w:ascii="Trebuchet MS" w:hAnsi="Trebuchet MS"/>
        </w:rPr>
        <w:t>speidermuseum</w:t>
      </w:r>
    </w:p>
    <w:p w14:paraId="12A06B96" w14:textId="2AB6C7A6" w:rsidR="00696D9C" w:rsidRPr="0066713A" w:rsidRDefault="00696D9C" w:rsidP="00696D9C">
      <w:pPr>
        <w:rPr>
          <w:rFonts w:ascii="Trebuchet MS" w:hAnsi="Trebuchet MS"/>
          <w:i/>
        </w:rPr>
      </w:pPr>
      <w:r w:rsidRPr="0066713A">
        <w:rPr>
          <w:rFonts w:ascii="Trebuchet MS" w:hAnsi="Trebuchet MS"/>
          <w:i/>
        </w:rPr>
        <w:t>Kretsens Museums-komite har hatt følgende sammensetning i 20</w:t>
      </w:r>
      <w:r w:rsidR="00A86CF7" w:rsidRPr="0066713A">
        <w:rPr>
          <w:rFonts w:ascii="Trebuchet MS" w:hAnsi="Trebuchet MS"/>
          <w:i/>
        </w:rPr>
        <w:t>21</w:t>
      </w:r>
      <w:r w:rsidRPr="0066713A">
        <w:rPr>
          <w:rFonts w:ascii="Trebuchet MS" w:hAnsi="Trebuchet MS"/>
          <w:i/>
        </w:rPr>
        <w:t>:</w:t>
      </w:r>
    </w:p>
    <w:p w14:paraId="64D89A5A" w14:textId="431FCB62" w:rsidR="00696D9C" w:rsidRPr="0066713A" w:rsidRDefault="00696D9C" w:rsidP="00696D9C">
      <w:pPr>
        <w:rPr>
          <w:rFonts w:ascii="Trebuchet MS" w:hAnsi="Trebuchet MS"/>
        </w:rPr>
      </w:pPr>
      <w:r w:rsidRPr="0066713A">
        <w:rPr>
          <w:rFonts w:ascii="Trebuchet MS" w:hAnsi="Trebuchet MS"/>
        </w:rPr>
        <w:t>Leder:</w:t>
      </w: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Egil Bjelland</w:t>
      </w:r>
      <w:r w:rsidR="0067169D" w:rsidRPr="0066713A">
        <w:rPr>
          <w:rFonts w:ascii="Trebuchet MS" w:hAnsi="Trebuchet MS"/>
        </w:rPr>
        <w:t xml:space="preserve">, </w:t>
      </w:r>
      <w:r w:rsidRPr="0066713A">
        <w:rPr>
          <w:rFonts w:ascii="Trebuchet MS" w:hAnsi="Trebuchet MS"/>
        </w:rPr>
        <w:t>2. Stavanger</w:t>
      </w:r>
    </w:p>
    <w:p w14:paraId="12DFB319" w14:textId="671B1012" w:rsidR="00696D9C" w:rsidRPr="0066713A" w:rsidRDefault="00696D9C" w:rsidP="00696D9C">
      <w:pPr>
        <w:rPr>
          <w:rFonts w:ascii="Trebuchet MS" w:hAnsi="Trebuchet MS"/>
        </w:rPr>
      </w:pPr>
      <w:r w:rsidRPr="0066713A">
        <w:rPr>
          <w:rFonts w:ascii="Trebuchet MS" w:hAnsi="Trebuchet MS"/>
        </w:rPr>
        <w:t>Sekretær:</w:t>
      </w:r>
      <w:r w:rsidRPr="0066713A">
        <w:rPr>
          <w:rFonts w:ascii="Trebuchet MS" w:hAnsi="Trebuchet MS"/>
        </w:rPr>
        <w:tab/>
      </w:r>
      <w:r w:rsidR="00D3621F" w:rsidRPr="0066713A">
        <w:rPr>
          <w:rFonts w:ascii="Trebuchet MS" w:hAnsi="Trebuchet MS"/>
        </w:rPr>
        <w:tab/>
      </w:r>
      <w:r w:rsidRPr="0066713A">
        <w:rPr>
          <w:rFonts w:ascii="Trebuchet MS" w:hAnsi="Trebuchet MS"/>
        </w:rPr>
        <w:t>Esther Bjelland</w:t>
      </w:r>
      <w:r w:rsidR="0067169D" w:rsidRPr="0066713A">
        <w:rPr>
          <w:rFonts w:ascii="Trebuchet MS" w:hAnsi="Trebuchet MS"/>
        </w:rPr>
        <w:t xml:space="preserve">, </w:t>
      </w:r>
      <w:r w:rsidRPr="0066713A">
        <w:rPr>
          <w:rFonts w:ascii="Trebuchet MS" w:hAnsi="Trebuchet MS"/>
        </w:rPr>
        <w:t>Veteran</w:t>
      </w:r>
      <w:r w:rsidR="007C5210" w:rsidRPr="0066713A">
        <w:rPr>
          <w:rFonts w:ascii="Trebuchet MS" w:hAnsi="Trebuchet MS"/>
        </w:rPr>
        <w:t xml:space="preserve"> (Mossiken OG)</w:t>
      </w:r>
    </w:p>
    <w:p w14:paraId="65B3818D" w14:textId="00D78B1A" w:rsidR="00774318" w:rsidRPr="0066713A" w:rsidRDefault="00774318" w:rsidP="00774318">
      <w:pPr>
        <w:rPr>
          <w:rFonts w:ascii="Trebuchet MS" w:hAnsi="Trebuchet MS"/>
        </w:rPr>
      </w:pPr>
      <w:r w:rsidRPr="0066713A">
        <w:rPr>
          <w:rFonts w:ascii="Trebuchet MS" w:hAnsi="Trebuchet MS"/>
        </w:rPr>
        <w:t>Material:</w:t>
      </w:r>
      <w:r w:rsidRPr="0066713A">
        <w:rPr>
          <w:rFonts w:ascii="Trebuchet MS" w:hAnsi="Trebuchet MS"/>
        </w:rPr>
        <w:tab/>
      </w:r>
      <w:r w:rsidR="00D3621F" w:rsidRPr="0066713A">
        <w:rPr>
          <w:rFonts w:ascii="Trebuchet MS" w:hAnsi="Trebuchet MS"/>
        </w:rPr>
        <w:tab/>
      </w:r>
      <w:r w:rsidRPr="0066713A">
        <w:rPr>
          <w:rFonts w:ascii="Trebuchet MS" w:hAnsi="Trebuchet MS"/>
        </w:rPr>
        <w:t>Jan Olaussen</w:t>
      </w:r>
      <w:r w:rsidR="0067169D" w:rsidRPr="0066713A">
        <w:rPr>
          <w:rFonts w:ascii="Trebuchet MS" w:hAnsi="Trebuchet MS"/>
        </w:rPr>
        <w:t xml:space="preserve">, </w:t>
      </w:r>
      <w:r w:rsidRPr="0066713A">
        <w:rPr>
          <w:rFonts w:ascii="Trebuchet MS" w:hAnsi="Trebuchet MS"/>
        </w:rPr>
        <w:t xml:space="preserve">2. Stavanger </w:t>
      </w:r>
    </w:p>
    <w:p w14:paraId="18961B0F" w14:textId="686B95D8" w:rsidR="007C5210" w:rsidRPr="0066713A" w:rsidRDefault="007C5210" w:rsidP="00696D9C">
      <w:pPr>
        <w:rPr>
          <w:rFonts w:ascii="Trebuchet MS" w:hAnsi="Trebuchet MS"/>
        </w:rPr>
      </w:pPr>
      <w:r w:rsidRPr="0066713A">
        <w:rPr>
          <w:rFonts w:ascii="Trebuchet MS" w:hAnsi="Trebuchet MS"/>
        </w:rPr>
        <w:t>Museumsavisen</w:t>
      </w:r>
      <w:r w:rsidRPr="0066713A">
        <w:rPr>
          <w:rFonts w:ascii="Trebuchet MS" w:hAnsi="Trebuchet MS"/>
        </w:rPr>
        <w:tab/>
        <w:t>Lovise Mæland</w:t>
      </w:r>
      <w:r w:rsidR="0067169D" w:rsidRPr="0066713A">
        <w:rPr>
          <w:rFonts w:ascii="Trebuchet MS" w:hAnsi="Trebuchet MS"/>
        </w:rPr>
        <w:t>,</w:t>
      </w:r>
      <w:r w:rsidRPr="0066713A">
        <w:rPr>
          <w:rFonts w:ascii="Trebuchet MS" w:hAnsi="Trebuchet MS"/>
        </w:rPr>
        <w:t>1.Tananger</w:t>
      </w:r>
    </w:p>
    <w:p w14:paraId="2730CF16" w14:textId="68B944FF" w:rsidR="0067169D" w:rsidRPr="0066713A" w:rsidRDefault="0067169D" w:rsidP="00696D9C">
      <w:pPr>
        <w:rPr>
          <w:rFonts w:ascii="Trebuchet MS" w:hAnsi="Trebuchet MS"/>
        </w:rPr>
      </w:pPr>
      <w:r w:rsidRPr="0066713A">
        <w:rPr>
          <w:rFonts w:ascii="Trebuchet MS" w:hAnsi="Trebuchet MS"/>
        </w:rPr>
        <w:t>Database:</w:t>
      </w:r>
      <w:r w:rsidRPr="0066713A">
        <w:rPr>
          <w:rFonts w:ascii="Trebuchet MS" w:hAnsi="Trebuchet MS"/>
        </w:rPr>
        <w:tab/>
      </w:r>
      <w:r w:rsidRPr="0066713A">
        <w:rPr>
          <w:rFonts w:ascii="Trebuchet MS" w:hAnsi="Trebuchet MS"/>
        </w:rPr>
        <w:tab/>
        <w:t>Åse Wathne (KFUK-KFUM) og Lovise Mæland, 1.Tananger.</w:t>
      </w:r>
    </w:p>
    <w:p w14:paraId="215249ED" w14:textId="4D9F57A8" w:rsidR="00774318" w:rsidRPr="0066713A" w:rsidRDefault="00774318" w:rsidP="00696D9C">
      <w:pPr>
        <w:rPr>
          <w:rFonts w:ascii="Trebuchet MS" w:hAnsi="Trebuchet MS"/>
        </w:rPr>
      </w:pPr>
      <w:r w:rsidRPr="0066713A">
        <w:rPr>
          <w:rFonts w:ascii="Trebuchet MS" w:hAnsi="Trebuchet MS"/>
        </w:rPr>
        <w:t>Speiderhistori</w:t>
      </w:r>
      <w:r w:rsidR="0067169D" w:rsidRPr="0066713A">
        <w:rPr>
          <w:rFonts w:ascii="Trebuchet MS" w:hAnsi="Trebuchet MS"/>
        </w:rPr>
        <w:t>kk</w:t>
      </w:r>
      <w:r w:rsidRPr="0066713A">
        <w:rPr>
          <w:rFonts w:ascii="Trebuchet MS" w:hAnsi="Trebuchet MS"/>
        </w:rPr>
        <w:tab/>
        <w:t>Tor Inge Berge</w:t>
      </w:r>
      <w:r w:rsidR="0067169D" w:rsidRPr="0066713A">
        <w:rPr>
          <w:rFonts w:ascii="Trebuchet MS" w:hAnsi="Trebuchet MS"/>
        </w:rPr>
        <w:t xml:space="preserve">, </w:t>
      </w:r>
      <w:r w:rsidRPr="0066713A">
        <w:rPr>
          <w:rFonts w:ascii="Trebuchet MS" w:hAnsi="Trebuchet MS"/>
        </w:rPr>
        <w:t xml:space="preserve">Madla </w:t>
      </w:r>
    </w:p>
    <w:p w14:paraId="735CF248" w14:textId="16C8E2D7" w:rsidR="00506044" w:rsidRPr="0066713A" w:rsidRDefault="00506044" w:rsidP="004C37DD">
      <w:pPr>
        <w:rPr>
          <w:rFonts w:ascii="Trebuchet MS" w:hAnsi="Trebuchet MS"/>
        </w:rPr>
      </w:pPr>
      <w:r w:rsidRPr="0066713A">
        <w:rPr>
          <w:rFonts w:ascii="Trebuchet MS" w:hAnsi="Trebuchet MS"/>
        </w:rPr>
        <w:t>Komitemedlemmer prosjekter: Omvisning, utstilling, registering og lokalisering m.m.</w:t>
      </w:r>
    </w:p>
    <w:p w14:paraId="3D7E51F9" w14:textId="6C4A87E8" w:rsidR="004C37DD" w:rsidRPr="0066713A" w:rsidRDefault="004C37DD" w:rsidP="00D3621F">
      <w:pPr>
        <w:ind w:left="1440" w:firstLine="720"/>
        <w:rPr>
          <w:rFonts w:ascii="Trebuchet MS" w:hAnsi="Trebuchet MS"/>
        </w:rPr>
      </w:pPr>
      <w:r w:rsidRPr="0066713A">
        <w:rPr>
          <w:rFonts w:ascii="Trebuchet MS" w:hAnsi="Trebuchet MS"/>
        </w:rPr>
        <w:t>Anne Brit Egeland</w:t>
      </w:r>
      <w:r w:rsidR="0067169D" w:rsidRPr="0066713A">
        <w:rPr>
          <w:rFonts w:ascii="Trebuchet MS" w:hAnsi="Trebuchet MS"/>
        </w:rPr>
        <w:t xml:space="preserve">, </w:t>
      </w:r>
      <w:r w:rsidR="009347D5" w:rsidRPr="0066713A">
        <w:rPr>
          <w:rFonts w:ascii="Trebuchet MS" w:hAnsi="Trebuchet MS"/>
        </w:rPr>
        <w:t>Sola</w:t>
      </w:r>
    </w:p>
    <w:p w14:paraId="321B9C05" w14:textId="0E79A8FD" w:rsidR="004C37DD" w:rsidRPr="0066713A" w:rsidRDefault="004C37DD" w:rsidP="004C37DD">
      <w:pPr>
        <w:rPr>
          <w:rFonts w:ascii="Trebuchet MS" w:hAnsi="Trebuchet MS"/>
        </w:rPr>
      </w:pP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Gunvor Opland</w:t>
      </w:r>
      <w:r w:rsidR="0067169D" w:rsidRPr="0066713A">
        <w:rPr>
          <w:rFonts w:ascii="Trebuchet MS" w:hAnsi="Trebuchet MS"/>
        </w:rPr>
        <w:t xml:space="preserve">, </w:t>
      </w:r>
      <w:r w:rsidRPr="0066713A">
        <w:rPr>
          <w:rFonts w:ascii="Trebuchet MS" w:hAnsi="Trebuchet MS"/>
        </w:rPr>
        <w:t xml:space="preserve">Madla </w:t>
      </w:r>
    </w:p>
    <w:p w14:paraId="11D7D10E" w14:textId="552DD9F9" w:rsidR="00774318" w:rsidRPr="0066713A" w:rsidRDefault="00774318" w:rsidP="00774318">
      <w:pPr>
        <w:rPr>
          <w:rFonts w:ascii="Trebuchet MS" w:hAnsi="Trebuchet MS"/>
        </w:rPr>
      </w:pP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Åse Rolandsen</w:t>
      </w:r>
      <w:r w:rsidR="0067169D" w:rsidRPr="0066713A">
        <w:rPr>
          <w:rFonts w:ascii="Trebuchet MS" w:hAnsi="Trebuchet MS"/>
        </w:rPr>
        <w:t xml:space="preserve">, </w:t>
      </w:r>
      <w:r w:rsidRPr="0066713A">
        <w:rPr>
          <w:rFonts w:ascii="Trebuchet MS" w:hAnsi="Trebuchet MS"/>
        </w:rPr>
        <w:t>Veteran (Mossiken OG)</w:t>
      </w:r>
    </w:p>
    <w:p w14:paraId="79C4FE5F" w14:textId="548990F6" w:rsidR="00774318" w:rsidRPr="0066713A" w:rsidRDefault="00774318" w:rsidP="00774318">
      <w:pPr>
        <w:rPr>
          <w:rFonts w:ascii="Trebuchet MS" w:hAnsi="Trebuchet MS"/>
        </w:rPr>
      </w:pP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Inger Lise Lindanger</w:t>
      </w:r>
      <w:r w:rsidR="0067169D" w:rsidRPr="0066713A">
        <w:rPr>
          <w:rFonts w:ascii="Trebuchet MS" w:hAnsi="Trebuchet MS"/>
        </w:rPr>
        <w:t xml:space="preserve">, </w:t>
      </w:r>
      <w:r w:rsidRPr="0066713A">
        <w:rPr>
          <w:rFonts w:ascii="Trebuchet MS" w:hAnsi="Trebuchet MS"/>
        </w:rPr>
        <w:t>Veteran (Sørmarka OG)</w:t>
      </w:r>
    </w:p>
    <w:p w14:paraId="3A89ACB1" w14:textId="26ECB5FC" w:rsidR="00774318" w:rsidRPr="0066713A" w:rsidRDefault="00506044" w:rsidP="00D635EA">
      <w:pPr>
        <w:rPr>
          <w:rFonts w:ascii="Trebuchet MS" w:hAnsi="Trebuchet MS"/>
        </w:rPr>
      </w:pPr>
      <w:r w:rsidRPr="0066713A">
        <w:rPr>
          <w:rFonts w:ascii="Trebuchet MS" w:hAnsi="Trebuchet MS"/>
        </w:rPr>
        <w:t>Aktive museumsvenner:</w:t>
      </w:r>
    </w:p>
    <w:p w14:paraId="74290BE0" w14:textId="067A11D6" w:rsidR="00696D9C" w:rsidRPr="0066713A" w:rsidRDefault="00696D9C" w:rsidP="00696D9C">
      <w:pPr>
        <w:rPr>
          <w:rFonts w:ascii="Trebuchet MS" w:hAnsi="Trebuchet MS"/>
        </w:rPr>
      </w:pP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 xml:space="preserve">Gro </w:t>
      </w:r>
      <w:proofErr w:type="spellStart"/>
      <w:r w:rsidRPr="0066713A">
        <w:rPr>
          <w:rFonts w:ascii="Trebuchet MS" w:hAnsi="Trebuchet MS"/>
        </w:rPr>
        <w:t>Krey</w:t>
      </w:r>
      <w:proofErr w:type="spellEnd"/>
      <w:r w:rsidRPr="0066713A">
        <w:rPr>
          <w:rFonts w:ascii="Trebuchet MS" w:hAnsi="Trebuchet MS"/>
        </w:rPr>
        <w:tab/>
      </w:r>
      <w:r w:rsidRPr="0066713A">
        <w:rPr>
          <w:rFonts w:ascii="Trebuchet MS" w:hAnsi="Trebuchet MS"/>
        </w:rPr>
        <w:tab/>
        <w:t>Museumsvenn</w:t>
      </w:r>
    </w:p>
    <w:p w14:paraId="65B97F31" w14:textId="791805D8" w:rsidR="00696D9C" w:rsidRPr="0066713A" w:rsidRDefault="00696D9C" w:rsidP="00696D9C">
      <w:pPr>
        <w:rPr>
          <w:rFonts w:ascii="Trebuchet MS" w:hAnsi="Trebuchet MS"/>
        </w:rPr>
      </w:pPr>
      <w:r w:rsidRPr="0066713A">
        <w:rPr>
          <w:rFonts w:ascii="Trebuchet MS" w:hAnsi="Trebuchet MS"/>
        </w:rPr>
        <w:tab/>
      </w:r>
      <w:r w:rsidRPr="0066713A">
        <w:rPr>
          <w:rFonts w:ascii="Trebuchet MS" w:hAnsi="Trebuchet MS"/>
        </w:rPr>
        <w:tab/>
      </w:r>
      <w:r w:rsidR="00D3621F" w:rsidRPr="0066713A">
        <w:rPr>
          <w:rFonts w:ascii="Trebuchet MS" w:hAnsi="Trebuchet MS"/>
        </w:rPr>
        <w:tab/>
      </w:r>
      <w:r w:rsidRPr="0066713A">
        <w:rPr>
          <w:rFonts w:ascii="Trebuchet MS" w:hAnsi="Trebuchet MS"/>
        </w:rPr>
        <w:t>Richard Hagen</w:t>
      </w:r>
      <w:r w:rsidRPr="0066713A">
        <w:rPr>
          <w:rFonts w:ascii="Trebuchet MS" w:hAnsi="Trebuchet MS"/>
        </w:rPr>
        <w:tab/>
        <w:t>Museumsvenn</w:t>
      </w:r>
    </w:p>
    <w:p w14:paraId="0CB1216F" w14:textId="1FC5FA1F" w:rsidR="009347D5" w:rsidRPr="0066713A" w:rsidRDefault="009347D5" w:rsidP="009347D5">
      <w:pPr>
        <w:rPr>
          <w:rFonts w:ascii="Trebuchet MS" w:hAnsi="Trebuchet MS"/>
        </w:rPr>
      </w:pPr>
      <w:r w:rsidRPr="0066713A">
        <w:rPr>
          <w:rFonts w:ascii="Trebuchet MS" w:hAnsi="Trebuchet MS"/>
        </w:rPr>
        <w:t>Passive museumsvenner:</w:t>
      </w:r>
    </w:p>
    <w:p w14:paraId="4C929DFE" w14:textId="77777777" w:rsidR="009347D5" w:rsidRPr="0066713A" w:rsidRDefault="009347D5" w:rsidP="009347D5">
      <w:pPr>
        <w:rPr>
          <w:rFonts w:ascii="Trebuchet MS" w:hAnsi="Trebuchet MS"/>
        </w:rPr>
      </w:pPr>
      <w:r w:rsidRPr="0066713A">
        <w:rPr>
          <w:rFonts w:ascii="Trebuchet MS" w:hAnsi="Trebuchet MS"/>
        </w:rPr>
        <w:tab/>
      </w:r>
      <w:r w:rsidRPr="0066713A">
        <w:rPr>
          <w:rFonts w:ascii="Trebuchet MS" w:hAnsi="Trebuchet MS"/>
        </w:rPr>
        <w:tab/>
      </w:r>
      <w:r w:rsidRPr="0066713A">
        <w:rPr>
          <w:rFonts w:ascii="Trebuchet MS" w:hAnsi="Trebuchet MS"/>
        </w:rPr>
        <w:tab/>
        <w:t>Gudrun Haugvalstad</w:t>
      </w:r>
      <w:r w:rsidRPr="0066713A">
        <w:rPr>
          <w:rFonts w:ascii="Trebuchet MS" w:hAnsi="Trebuchet MS"/>
        </w:rPr>
        <w:tab/>
        <w:t>, Veteran (Sørmarka OG)</w:t>
      </w:r>
    </w:p>
    <w:p w14:paraId="1BB2657F" w14:textId="25EC8B69" w:rsidR="000669FF" w:rsidRPr="0066713A" w:rsidRDefault="000669FF" w:rsidP="00696D9C">
      <w:pPr>
        <w:rPr>
          <w:rFonts w:ascii="Trebuchet MS" w:hAnsi="Trebuchet MS"/>
          <w:u w:val="single"/>
        </w:rPr>
      </w:pPr>
    </w:p>
    <w:p w14:paraId="6491678F" w14:textId="77777777" w:rsidR="00213EEE" w:rsidRPr="0066713A" w:rsidRDefault="00213EEE" w:rsidP="00213EEE">
      <w:pPr>
        <w:pStyle w:val="Ingenmellomrom"/>
        <w:rPr>
          <w:rFonts w:ascii="Trebuchet MS" w:hAnsi="Trebuchet MS"/>
          <w:sz w:val="24"/>
          <w:szCs w:val="24"/>
        </w:rPr>
      </w:pPr>
      <w:r w:rsidRPr="0066713A">
        <w:rPr>
          <w:rFonts w:ascii="Trebuchet MS" w:hAnsi="Trebuchet MS"/>
          <w:sz w:val="24"/>
          <w:szCs w:val="24"/>
        </w:rPr>
        <w:t>Årsrapport 2021 for Vesterlen Speidermuseum.</w:t>
      </w:r>
    </w:p>
    <w:p w14:paraId="38463F8F" w14:textId="77777777" w:rsidR="00213EEE" w:rsidRPr="0066713A" w:rsidRDefault="00213EEE" w:rsidP="00213EEE">
      <w:pPr>
        <w:pStyle w:val="Ingenmellomrom"/>
        <w:rPr>
          <w:rFonts w:ascii="Trebuchet MS" w:hAnsi="Trebuchet MS"/>
          <w:sz w:val="24"/>
          <w:szCs w:val="24"/>
        </w:rPr>
      </w:pPr>
    </w:p>
    <w:p w14:paraId="7A013127" w14:textId="4147B494" w:rsidR="00213EEE" w:rsidRPr="0066713A" w:rsidRDefault="00213EEE" w:rsidP="009347D5">
      <w:pPr>
        <w:pStyle w:val="Ingenmellomrom"/>
        <w:rPr>
          <w:rFonts w:ascii="Trebuchet MS" w:hAnsi="Trebuchet MS"/>
          <w:sz w:val="24"/>
          <w:szCs w:val="24"/>
        </w:rPr>
      </w:pPr>
      <w:r w:rsidRPr="0066713A">
        <w:rPr>
          <w:rFonts w:ascii="Trebuchet MS" w:hAnsi="Trebuchet MS"/>
          <w:sz w:val="24"/>
          <w:szCs w:val="24"/>
        </w:rPr>
        <w:t>Museumsåret 2021 har vært preget av Korona</w:t>
      </w:r>
      <w:r w:rsidR="009347D5" w:rsidRPr="0066713A">
        <w:rPr>
          <w:rFonts w:ascii="Trebuchet MS" w:hAnsi="Trebuchet MS"/>
          <w:sz w:val="24"/>
          <w:szCs w:val="24"/>
        </w:rPr>
        <w:t xml:space="preserve"> </w:t>
      </w:r>
      <w:r w:rsidRPr="0066713A">
        <w:rPr>
          <w:rFonts w:ascii="Trebuchet MS" w:hAnsi="Trebuchet MS"/>
          <w:sz w:val="24"/>
          <w:szCs w:val="24"/>
        </w:rPr>
        <w:t xml:space="preserve">restriksjoner. Dugnadsgruppen har bestått av 12 personer. Der har blitt utført dugnadsarbeid neste hele året 2021. Fra </w:t>
      </w:r>
      <w:r w:rsidR="009347D5" w:rsidRPr="0066713A">
        <w:rPr>
          <w:rFonts w:ascii="Trebuchet MS" w:hAnsi="Trebuchet MS"/>
          <w:sz w:val="24"/>
          <w:szCs w:val="24"/>
        </w:rPr>
        <w:t>j</w:t>
      </w:r>
      <w:r w:rsidRPr="0066713A">
        <w:rPr>
          <w:rFonts w:ascii="Trebuchet MS" w:hAnsi="Trebuchet MS"/>
          <w:sz w:val="24"/>
          <w:szCs w:val="24"/>
        </w:rPr>
        <w:t xml:space="preserve">anuar til </w:t>
      </w:r>
      <w:r w:rsidR="009347D5" w:rsidRPr="0066713A">
        <w:rPr>
          <w:rFonts w:ascii="Trebuchet MS" w:hAnsi="Trebuchet MS"/>
          <w:sz w:val="24"/>
          <w:szCs w:val="24"/>
        </w:rPr>
        <w:t>j</w:t>
      </w:r>
      <w:r w:rsidRPr="0066713A">
        <w:rPr>
          <w:rFonts w:ascii="Trebuchet MS" w:hAnsi="Trebuchet MS"/>
          <w:sz w:val="24"/>
          <w:szCs w:val="24"/>
        </w:rPr>
        <w:t>uni møttes vi 2 – 3 dager pr uke i mindre grupper, fra august til desember 1 – 2 dager pr uke.</w:t>
      </w:r>
    </w:p>
    <w:p w14:paraId="1AC7AE11" w14:textId="77777777" w:rsidR="00213EEE" w:rsidRPr="0066713A" w:rsidRDefault="00213EEE" w:rsidP="009347D5">
      <w:pPr>
        <w:pStyle w:val="Ingenmellomrom"/>
        <w:rPr>
          <w:rFonts w:ascii="Trebuchet MS" w:hAnsi="Trebuchet MS"/>
          <w:sz w:val="24"/>
          <w:szCs w:val="24"/>
        </w:rPr>
      </w:pPr>
    </w:p>
    <w:p w14:paraId="767862A6" w14:textId="71880059" w:rsidR="00213EEE" w:rsidRPr="0066713A" w:rsidRDefault="00213EEE" w:rsidP="009347D5">
      <w:pPr>
        <w:pStyle w:val="Ingenmellomrom"/>
        <w:rPr>
          <w:rFonts w:ascii="Trebuchet MS" w:hAnsi="Trebuchet MS"/>
          <w:sz w:val="24"/>
          <w:szCs w:val="24"/>
        </w:rPr>
      </w:pPr>
      <w:r w:rsidRPr="0066713A">
        <w:rPr>
          <w:rFonts w:ascii="Trebuchet MS" w:hAnsi="Trebuchet MS"/>
          <w:sz w:val="24"/>
          <w:szCs w:val="24"/>
        </w:rPr>
        <w:t>Det ble åpnet opp for besøk av små speidergrupper sist på høsten, og vi hadde kun besøk 3 kvelder. Vi har også hatt besøk av ledere fra utenbys speidergrupper. Vi håper de med tiden har lyst på et nytt besøk og da med sine speidere</w:t>
      </w:r>
      <w:r w:rsidR="009347D5" w:rsidRPr="0066713A">
        <w:rPr>
          <w:rFonts w:ascii="Trebuchet MS" w:hAnsi="Trebuchet MS"/>
          <w:sz w:val="24"/>
          <w:szCs w:val="24"/>
        </w:rPr>
        <w:t>.</w:t>
      </w:r>
      <w:r w:rsidRPr="0066713A">
        <w:rPr>
          <w:rFonts w:ascii="Trebuchet MS" w:hAnsi="Trebuchet MS"/>
          <w:sz w:val="24"/>
          <w:szCs w:val="24"/>
        </w:rPr>
        <w:t xml:space="preserve"> Museet har i 2021 utarbeidet et nytt merke som består av spørsmål (oppgaver) fra speiderlivets start i Stavanger i tiden rundt 1911 og fremover. Merket kaller vi Wilhelm </w:t>
      </w:r>
      <w:proofErr w:type="spellStart"/>
      <w:r w:rsidRPr="0066713A">
        <w:rPr>
          <w:rFonts w:ascii="Trebuchet MS" w:hAnsi="Trebuchet MS"/>
          <w:sz w:val="24"/>
          <w:szCs w:val="24"/>
        </w:rPr>
        <w:t>Retz</w:t>
      </w:r>
      <w:proofErr w:type="spellEnd"/>
      <w:r w:rsidRPr="0066713A">
        <w:rPr>
          <w:rFonts w:ascii="Trebuchet MS" w:hAnsi="Trebuchet MS"/>
          <w:sz w:val="24"/>
          <w:szCs w:val="24"/>
        </w:rPr>
        <w:t xml:space="preserve"> merket. </w:t>
      </w:r>
    </w:p>
    <w:p w14:paraId="036D7005" w14:textId="77777777" w:rsidR="00213EEE" w:rsidRPr="0066713A" w:rsidRDefault="00213EEE" w:rsidP="009347D5">
      <w:pPr>
        <w:pStyle w:val="Ingenmellomrom"/>
        <w:rPr>
          <w:rFonts w:ascii="Trebuchet MS" w:hAnsi="Trebuchet MS"/>
          <w:sz w:val="24"/>
          <w:szCs w:val="24"/>
        </w:rPr>
      </w:pPr>
    </w:p>
    <w:p w14:paraId="20B6BDA5" w14:textId="6713A4F7" w:rsidR="00213EEE" w:rsidRPr="0066713A" w:rsidRDefault="00213EEE" w:rsidP="009347D5">
      <w:pPr>
        <w:pStyle w:val="Ingenmellomrom"/>
        <w:rPr>
          <w:rFonts w:ascii="Trebuchet MS" w:hAnsi="Trebuchet MS"/>
          <w:sz w:val="24"/>
          <w:szCs w:val="24"/>
        </w:rPr>
      </w:pPr>
      <w:r w:rsidRPr="0066713A">
        <w:rPr>
          <w:rFonts w:ascii="Trebuchet MS" w:hAnsi="Trebuchet MS"/>
          <w:sz w:val="24"/>
          <w:szCs w:val="24"/>
        </w:rPr>
        <w:t>Grunnet Korona restriksjoner deltok Vesterlen speidermuseet ikke på møtet i regi av Nordiske Speidermuseer høsten 2021. Møtet ble avholdt på Sjælland, Danmark.</w:t>
      </w:r>
      <w:r w:rsidR="00465A1A" w:rsidRPr="0066713A">
        <w:rPr>
          <w:rFonts w:ascii="Trebuchet MS" w:hAnsi="Trebuchet MS"/>
          <w:sz w:val="24"/>
          <w:szCs w:val="24"/>
        </w:rPr>
        <w:t xml:space="preserve"> </w:t>
      </w:r>
      <w:r w:rsidRPr="0066713A">
        <w:rPr>
          <w:rFonts w:ascii="Trebuchet MS" w:hAnsi="Trebuchet MS"/>
          <w:sz w:val="24"/>
          <w:szCs w:val="24"/>
        </w:rPr>
        <w:t>Også i 2021 mottok museet mange flotte gaver. Hjertelig takk til alle givere.</w:t>
      </w:r>
    </w:p>
    <w:p w14:paraId="1D962974" w14:textId="77777777" w:rsidR="00213EEE" w:rsidRPr="0066713A" w:rsidRDefault="00213EEE" w:rsidP="009347D5">
      <w:pPr>
        <w:pStyle w:val="Ingenmellomrom"/>
        <w:rPr>
          <w:rFonts w:ascii="Trebuchet MS" w:hAnsi="Trebuchet MS"/>
          <w:sz w:val="24"/>
          <w:szCs w:val="24"/>
        </w:rPr>
      </w:pPr>
    </w:p>
    <w:p w14:paraId="19EB361E" w14:textId="1422E573" w:rsidR="00213EEE" w:rsidRPr="0066713A" w:rsidRDefault="00213EEE" w:rsidP="009347D5">
      <w:pPr>
        <w:rPr>
          <w:rFonts w:ascii="Trebuchet MS" w:hAnsi="Trebuchet MS"/>
        </w:rPr>
      </w:pPr>
      <w:r w:rsidRPr="0066713A">
        <w:rPr>
          <w:rFonts w:ascii="Trebuchet MS" w:hAnsi="Trebuchet MS"/>
        </w:rPr>
        <w:t xml:space="preserve">Vi har i 2021 opplevd </w:t>
      </w:r>
      <w:proofErr w:type="gramStart"/>
      <w:r w:rsidRPr="0066713A">
        <w:rPr>
          <w:rFonts w:ascii="Trebuchet MS" w:hAnsi="Trebuchet MS"/>
        </w:rPr>
        <w:t xml:space="preserve">et helt uvant </w:t>
      </w:r>
      <w:r w:rsidR="00465A1A" w:rsidRPr="0066713A">
        <w:rPr>
          <w:rFonts w:ascii="Trebuchet MS" w:hAnsi="Trebuchet MS"/>
        </w:rPr>
        <w:t>speider</w:t>
      </w:r>
      <w:proofErr w:type="gramEnd"/>
      <w:r w:rsidR="00465A1A" w:rsidRPr="0066713A">
        <w:rPr>
          <w:rFonts w:ascii="Trebuchet MS" w:hAnsi="Trebuchet MS"/>
        </w:rPr>
        <w:t xml:space="preserve"> år</w:t>
      </w:r>
      <w:r w:rsidRPr="0066713A">
        <w:rPr>
          <w:rFonts w:ascii="Trebuchet MS" w:hAnsi="Trebuchet MS"/>
        </w:rPr>
        <w:t>. Det ene reglement om møter og samlinger har avløst allerede bestående vedtekter. Å drive et aktivt museum har ikke vært mulig. Dugnadstimene for 2021 ble til 1.653 timer. Takk til alle som deltok. Godt Jobba.</w:t>
      </w:r>
    </w:p>
    <w:p w14:paraId="425F3012" w14:textId="7A6AF8B6" w:rsidR="004C37DD" w:rsidRPr="0066713A" w:rsidRDefault="004C37DD" w:rsidP="004C37DD">
      <w:pPr>
        <w:rPr>
          <w:rFonts w:ascii="Trebuchet MS" w:hAnsi="Trebuchet MS"/>
        </w:rPr>
      </w:pPr>
    </w:p>
    <w:p w14:paraId="4F00013E" w14:textId="349431B9" w:rsidR="00FE1012" w:rsidRPr="0066713A" w:rsidRDefault="00696D9C" w:rsidP="00DB0FBD">
      <w:pPr>
        <w:jc w:val="right"/>
        <w:rPr>
          <w:rFonts w:ascii="Trebuchet MS" w:hAnsi="Trebuchet MS"/>
          <w:i/>
        </w:rPr>
      </w:pPr>
      <w:r w:rsidRPr="0066713A">
        <w:rPr>
          <w:rFonts w:ascii="Trebuchet MS" w:hAnsi="Trebuchet MS"/>
          <w:i/>
        </w:rPr>
        <w:t xml:space="preserve">Stavanger </w:t>
      </w:r>
      <w:r w:rsidR="0029024F" w:rsidRPr="0066713A">
        <w:rPr>
          <w:rFonts w:ascii="Trebuchet MS" w:hAnsi="Trebuchet MS"/>
          <w:i/>
        </w:rPr>
        <w:t>3</w:t>
      </w:r>
      <w:r w:rsidR="007C5210" w:rsidRPr="0066713A">
        <w:rPr>
          <w:rFonts w:ascii="Trebuchet MS" w:hAnsi="Trebuchet MS"/>
          <w:i/>
        </w:rPr>
        <w:t>0.1.20</w:t>
      </w:r>
      <w:r w:rsidR="00D77A3F" w:rsidRPr="0066713A">
        <w:rPr>
          <w:rFonts w:ascii="Trebuchet MS" w:hAnsi="Trebuchet MS"/>
          <w:i/>
        </w:rPr>
        <w:t>2</w:t>
      </w:r>
      <w:r w:rsidR="009347D5" w:rsidRPr="0066713A">
        <w:rPr>
          <w:rFonts w:ascii="Trebuchet MS" w:hAnsi="Trebuchet MS"/>
          <w:i/>
        </w:rPr>
        <w:t>2</w:t>
      </w:r>
      <w:r w:rsidR="00DB0FBD" w:rsidRPr="0066713A">
        <w:rPr>
          <w:rFonts w:ascii="Trebuchet MS" w:hAnsi="Trebuchet MS"/>
          <w:i/>
        </w:rPr>
        <w:t xml:space="preserve"> Egil Bjelland, leder</w:t>
      </w:r>
    </w:p>
    <w:p w14:paraId="4D643560" w14:textId="18607E64" w:rsidR="0029024F" w:rsidRPr="0066713A" w:rsidRDefault="0029024F" w:rsidP="00DB0FBD">
      <w:pPr>
        <w:jc w:val="right"/>
        <w:rPr>
          <w:rFonts w:ascii="Trebuchet MS" w:hAnsi="Trebuchet MS"/>
          <w:i/>
        </w:rPr>
      </w:pPr>
    </w:p>
    <w:p w14:paraId="4FB7247F" w14:textId="3FD07E67" w:rsidR="0029024F" w:rsidRPr="0066713A" w:rsidRDefault="0029024F" w:rsidP="0029024F">
      <w:pPr>
        <w:pStyle w:val="Overskrift3"/>
        <w:rPr>
          <w:rFonts w:ascii="Trebuchet MS" w:hAnsi="Trebuchet MS"/>
          <w:bCs/>
        </w:rPr>
      </w:pPr>
      <w:r w:rsidRPr="0066713A">
        <w:rPr>
          <w:rFonts w:ascii="Trebuchet MS" w:hAnsi="Trebuchet MS"/>
          <w:bCs/>
        </w:rPr>
        <w:t>Roverkomiteen</w:t>
      </w:r>
    </w:p>
    <w:p w14:paraId="0B053C3B" w14:textId="3F194DC5" w:rsidR="00DA6ABE" w:rsidRPr="0066713A" w:rsidRDefault="00DA6ABE" w:rsidP="0029024F">
      <w:pPr>
        <w:rPr>
          <w:rFonts w:ascii="Trebuchet MS" w:hAnsi="Trebuchet MS"/>
        </w:rPr>
      </w:pPr>
      <w:r w:rsidRPr="0066713A">
        <w:rPr>
          <w:rFonts w:ascii="Trebuchet MS" w:hAnsi="Trebuchet MS"/>
        </w:rPr>
        <w:t xml:space="preserve">Det har vært arrangert </w:t>
      </w:r>
      <w:proofErr w:type="spellStart"/>
      <w:r w:rsidRPr="0066713A">
        <w:rPr>
          <w:rFonts w:ascii="Trebuchet MS" w:hAnsi="Trebuchet MS"/>
        </w:rPr>
        <w:t>kickoff</w:t>
      </w:r>
      <w:proofErr w:type="spellEnd"/>
      <w:r w:rsidRPr="0066713A">
        <w:rPr>
          <w:rFonts w:ascii="Trebuchet MS" w:hAnsi="Trebuchet MS"/>
        </w:rPr>
        <w:t xml:space="preserve"> for rovere etter sommeren og samling for roverlagsledere. Flere rovere i kretsen deltok i gjennomføring av nasjonalt Roverstevne i november.</w:t>
      </w:r>
    </w:p>
    <w:p w14:paraId="1F9F2CEB" w14:textId="77777777" w:rsidR="00DA6ABE" w:rsidRPr="0066713A" w:rsidRDefault="00DA6ABE" w:rsidP="0029024F">
      <w:pPr>
        <w:rPr>
          <w:rFonts w:ascii="Trebuchet MS" w:hAnsi="Trebuchet MS"/>
          <w:highlight w:val="yellow"/>
        </w:rPr>
      </w:pPr>
    </w:p>
    <w:p w14:paraId="3CB7970D" w14:textId="19C936CF" w:rsidR="00643DA8" w:rsidRPr="0066713A" w:rsidRDefault="00465A1A" w:rsidP="00B16D9C">
      <w:pPr>
        <w:pStyle w:val="Overskrift2"/>
        <w:rPr>
          <w:rFonts w:ascii="Trebuchet MS" w:hAnsi="Trebuchet MS"/>
        </w:rPr>
      </w:pPr>
      <w:r w:rsidRPr="0066713A">
        <w:rPr>
          <w:rFonts w:ascii="Trebuchet MS" w:hAnsi="Trebuchet MS"/>
        </w:rPr>
        <w:t xml:space="preserve"> </w:t>
      </w:r>
      <w:bookmarkStart w:id="37" w:name="_Toc97666319"/>
      <w:r w:rsidR="00205D09" w:rsidRPr="0066713A">
        <w:rPr>
          <w:rFonts w:ascii="Trebuchet MS" w:hAnsi="Trebuchet MS"/>
        </w:rPr>
        <w:t>Camp773</w:t>
      </w:r>
      <w:bookmarkEnd w:id="37"/>
    </w:p>
    <w:p w14:paraId="76428EAD" w14:textId="250C3F94" w:rsidR="00D635EA" w:rsidRPr="0066713A" w:rsidRDefault="00205D09" w:rsidP="00D635EA">
      <w:pPr>
        <w:rPr>
          <w:rFonts w:ascii="Trebuchet MS" w:hAnsi="Trebuchet MS"/>
          <w:i/>
        </w:rPr>
      </w:pPr>
      <w:r w:rsidRPr="0066713A">
        <w:rPr>
          <w:rFonts w:ascii="Trebuchet MS" w:hAnsi="Trebuchet MS"/>
          <w:i/>
        </w:rPr>
        <w:t xml:space="preserve">Følgende </w:t>
      </w:r>
      <w:r w:rsidR="00983545" w:rsidRPr="0066713A">
        <w:rPr>
          <w:rFonts w:ascii="Trebuchet MS" w:hAnsi="Trebuchet MS"/>
          <w:i/>
        </w:rPr>
        <w:t>sitter i styret</w:t>
      </w:r>
      <w:r w:rsidR="00567454" w:rsidRPr="0066713A">
        <w:rPr>
          <w:rFonts w:ascii="Trebuchet MS" w:hAnsi="Trebuchet MS"/>
          <w:i/>
        </w:rPr>
        <w:t xml:space="preserve"> pr.31.</w:t>
      </w:r>
      <w:r w:rsidR="00866559" w:rsidRPr="0066713A">
        <w:rPr>
          <w:rFonts w:ascii="Trebuchet MS" w:hAnsi="Trebuchet MS"/>
          <w:i/>
        </w:rPr>
        <w:t>12.20</w:t>
      </w:r>
      <w:r w:rsidR="003F09AF" w:rsidRPr="0066713A">
        <w:rPr>
          <w:rFonts w:ascii="Trebuchet MS" w:hAnsi="Trebuchet MS"/>
          <w:i/>
        </w:rPr>
        <w:t>2</w:t>
      </w:r>
      <w:r w:rsidR="0029024F" w:rsidRPr="0066713A">
        <w:rPr>
          <w:rFonts w:ascii="Trebuchet MS" w:hAnsi="Trebuchet MS"/>
          <w:i/>
        </w:rPr>
        <w:t>1</w:t>
      </w:r>
      <w:r w:rsidR="00053E87" w:rsidRPr="0066713A">
        <w:rPr>
          <w:rFonts w:ascii="Trebuchet MS" w:hAnsi="Trebuchet MS"/>
          <w:i/>
        </w:rPr>
        <w:t xml:space="preserve"> (valgt av kretsstyret)</w:t>
      </w:r>
      <w:r w:rsidRPr="0066713A">
        <w:rPr>
          <w:rFonts w:ascii="Trebuchet MS" w:hAnsi="Trebuchet MS"/>
          <w:i/>
        </w:rPr>
        <w:t>:</w:t>
      </w:r>
    </w:p>
    <w:p w14:paraId="7A3332D4" w14:textId="2ECBB7A5" w:rsidR="00205D09" w:rsidRPr="0066713A" w:rsidRDefault="00983545" w:rsidP="00983545">
      <w:pPr>
        <w:rPr>
          <w:rFonts w:ascii="Trebuchet MS" w:hAnsi="Trebuchet MS"/>
          <w:i/>
        </w:rPr>
      </w:pPr>
      <w:r w:rsidRPr="0066713A">
        <w:rPr>
          <w:rFonts w:ascii="Trebuchet MS" w:hAnsi="Trebuchet MS"/>
        </w:rPr>
        <w:t>Leder:</w:t>
      </w:r>
      <w:r w:rsidRPr="0066713A">
        <w:rPr>
          <w:rFonts w:ascii="Trebuchet MS" w:hAnsi="Trebuchet MS"/>
        </w:rPr>
        <w:tab/>
      </w:r>
      <w:r w:rsidR="00D635EA" w:rsidRPr="0066713A">
        <w:rPr>
          <w:rFonts w:ascii="Trebuchet MS" w:hAnsi="Trebuchet MS"/>
        </w:rPr>
        <w:t>Trond Haugland</w:t>
      </w:r>
      <w:r w:rsidR="00D635EA" w:rsidRPr="0066713A">
        <w:rPr>
          <w:rFonts w:ascii="Trebuchet MS" w:hAnsi="Trebuchet MS"/>
        </w:rPr>
        <w:tab/>
      </w:r>
      <w:r w:rsidR="00D635EA" w:rsidRPr="0066713A">
        <w:rPr>
          <w:rFonts w:ascii="Trebuchet MS" w:hAnsi="Trebuchet MS"/>
        </w:rPr>
        <w:tab/>
        <w:t>Godeset</w:t>
      </w:r>
    </w:p>
    <w:p w14:paraId="29D01ED2" w14:textId="19850D0F" w:rsidR="00205D09" w:rsidRPr="0066713A" w:rsidRDefault="00983545" w:rsidP="000669FF">
      <w:pPr>
        <w:rPr>
          <w:rFonts w:ascii="Trebuchet MS" w:hAnsi="Trebuchet MS"/>
        </w:rPr>
      </w:pPr>
      <w:r w:rsidRPr="0066713A">
        <w:rPr>
          <w:rFonts w:ascii="Trebuchet MS" w:hAnsi="Trebuchet MS"/>
        </w:rPr>
        <w:t>Styret:</w:t>
      </w:r>
      <w:r w:rsidR="00D3621F" w:rsidRPr="0066713A">
        <w:rPr>
          <w:rFonts w:ascii="Trebuchet MS" w:hAnsi="Trebuchet MS"/>
        </w:rPr>
        <w:t xml:space="preserve"> </w:t>
      </w:r>
      <w:r w:rsidR="00A76A58" w:rsidRPr="0066713A">
        <w:rPr>
          <w:rFonts w:ascii="Trebuchet MS" w:hAnsi="Trebuchet MS"/>
        </w:rPr>
        <w:t>Livar Risa</w:t>
      </w:r>
      <w:r w:rsidR="00A76A58" w:rsidRPr="0066713A">
        <w:rPr>
          <w:rFonts w:ascii="Trebuchet MS" w:hAnsi="Trebuchet MS"/>
        </w:rPr>
        <w:tab/>
      </w:r>
      <w:r w:rsidRPr="0066713A">
        <w:rPr>
          <w:rFonts w:ascii="Trebuchet MS" w:hAnsi="Trebuchet MS"/>
        </w:rPr>
        <w:tab/>
      </w:r>
      <w:r w:rsidR="00D3621F" w:rsidRPr="0066713A">
        <w:rPr>
          <w:rFonts w:ascii="Trebuchet MS" w:hAnsi="Trebuchet MS"/>
        </w:rPr>
        <w:tab/>
      </w:r>
      <w:r w:rsidR="00205D09" w:rsidRPr="0066713A">
        <w:rPr>
          <w:rFonts w:ascii="Trebuchet MS" w:hAnsi="Trebuchet MS"/>
        </w:rPr>
        <w:t>1. Sola</w:t>
      </w:r>
    </w:p>
    <w:p w14:paraId="303B1A15" w14:textId="55B5EED9" w:rsidR="00205D09" w:rsidRPr="0066713A" w:rsidRDefault="00983545" w:rsidP="00983545">
      <w:pPr>
        <w:ind w:firstLine="720"/>
        <w:rPr>
          <w:rFonts w:ascii="Trebuchet MS" w:hAnsi="Trebuchet MS"/>
        </w:rPr>
      </w:pPr>
      <w:r w:rsidRPr="0066713A">
        <w:rPr>
          <w:rFonts w:ascii="Trebuchet MS" w:hAnsi="Trebuchet MS"/>
        </w:rPr>
        <w:t>Arvid Langeland</w:t>
      </w:r>
      <w:r w:rsidRPr="0066713A">
        <w:rPr>
          <w:rFonts w:ascii="Trebuchet MS" w:hAnsi="Trebuchet MS"/>
        </w:rPr>
        <w:tab/>
      </w:r>
      <w:r w:rsidRPr="0066713A">
        <w:rPr>
          <w:rFonts w:ascii="Trebuchet MS" w:hAnsi="Trebuchet MS"/>
        </w:rPr>
        <w:tab/>
      </w:r>
      <w:r w:rsidR="00205D09" w:rsidRPr="0066713A">
        <w:rPr>
          <w:rFonts w:ascii="Trebuchet MS" w:hAnsi="Trebuchet MS"/>
        </w:rPr>
        <w:t>Strand Jørpeland</w:t>
      </w:r>
    </w:p>
    <w:p w14:paraId="0002AA3C" w14:textId="2052C374" w:rsidR="00983545" w:rsidRPr="0066713A" w:rsidRDefault="00D635EA" w:rsidP="009406DA">
      <w:pPr>
        <w:rPr>
          <w:rFonts w:ascii="Trebuchet MS" w:hAnsi="Trebuchet MS"/>
        </w:rPr>
      </w:pPr>
      <w:r w:rsidRPr="0066713A">
        <w:rPr>
          <w:rFonts w:ascii="Trebuchet MS" w:hAnsi="Trebuchet MS"/>
        </w:rPr>
        <w:tab/>
      </w:r>
      <w:r w:rsidR="000669FF" w:rsidRPr="0066713A">
        <w:rPr>
          <w:rFonts w:ascii="Trebuchet MS" w:hAnsi="Trebuchet MS"/>
        </w:rPr>
        <w:t xml:space="preserve">Alf </w:t>
      </w:r>
      <w:r w:rsidR="00353F42" w:rsidRPr="0066713A">
        <w:rPr>
          <w:rFonts w:ascii="Trebuchet MS" w:hAnsi="Trebuchet MS"/>
        </w:rPr>
        <w:t>Årsvoll Olsen</w:t>
      </w:r>
      <w:r w:rsidR="00353F42" w:rsidRPr="0066713A">
        <w:rPr>
          <w:rFonts w:ascii="Trebuchet MS" w:hAnsi="Trebuchet MS"/>
        </w:rPr>
        <w:tab/>
      </w:r>
      <w:r w:rsidR="00D3621F" w:rsidRPr="0066713A">
        <w:rPr>
          <w:rFonts w:ascii="Trebuchet MS" w:hAnsi="Trebuchet MS"/>
        </w:rPr>
        <w:tab/>
      </w:r>
      <w:r w:rsidR="00353F42" w:rsidRPr="0066713A">
        <w:rPr>
          <w:rFonts w:ascii="Trebuchet MS" w:hAnsi="Trebuchet MS"/>
        </w:rPr>
        <w:t>Randaberg</w:t>
      </w:r>
    </w:p>
    <w:p w14:paraId="574248DE" w14:textId="30764DF4" w:rsidR="00353F42" w:rsidRPr="0066713A" w:rsidRDefault="00353F42" w:rsidP="009406DA">
      <w:pPr>
        <w:rPr>
          <w:rFonts w:ascii="Trebuchet MS" w:hAnsi="Trebuchet MS"/>
        </w:rPr>
      </w:pPr>
      <w:r w:rsidRPr="0066713A">
        <w:rPr>
          <w:rFonts w:ascii="Trebuchet MS" w:hAnsi="Trebuchet MS"/>
        </w:rPr>
        <w:tab/>
        <w:t>Kjell Arvid Jøssang</w:t>
      </w:r>
      <w:r w:rsidRPr="0066713A">
        <w:rPr>
          <w:rFonts w:ascii="Trebuchet MS" w:hAnsi="Trebuchet MS"/>
        </w:rPr>
        <w:tab/>
      </w:r>
      <w:r w:rsidR="00D3621F" w:rsidRPr="0066713A">
        <w:rPr>
          <w:rFonts w:ascii="Trebuchet MS" w:hAnsi="Trebuchet MS"/>
        </w:rPr>
        <w:tab/>
      </w:r>
      <w:r w:rsidR="0029024F" w:rsidRPr="0066713A">
        <w:rPr>
          <w:rFonts w:ascii="Trebuchet MS" w:hAnsi="Trebuchet MS"/>
        </w:rPr>
        <w:t>K</w:t>
      </w:r>
      <w:r w:rsidRPr="0066713A">
        <w:rPr>
          <w:rFonts w:ascii="Trebuchet MS" w:hAnsi="Trebuchet MS"/>
        </w:rPr>
        <w:t>retsstyret</w:t>
      </w:r>
    </w:p>
    <w:p w14:paraId="7544279D" w14:textId="60567875" w:rsidR="00353F42" w:rsidRPr="0066713A" w:rsidRDefault="00353F42" w:rsidP="009406DA">
      <w:pPr>
        <w:rPr>
          <w:rFonts w:ascii="Trebuchet MS" w:hAnsi="Trebuchet MS"/>
        </w:rPr>
      </w:pPr>
    </w:p>
    <w:p w14:paraId="6CA5B209" w14:textId="77777777" w:rsidR="00DA6ABE" w:rsidRPr="0066713A" w:rsidRDefault="00DA6ABE" w:rsidP="00DA6ABE">
      <w:pPr>
        <w:rPr>
          <w:rFonts w:ascii="Trebuchet MS" w:hAnsi="Trebuchet MS"/>
        </w:rPr>
      </w:pPr>
      <w:r w:rsidRPr="0066713A">
        <w:rPr>
          <w:rFonts w:ascii="Trebuchet MS" w:hAnsi="Trebuchet MS"/>
        </w:rPr>
        <w:t>Det har blitt avholdt et årsmøte og 4 styremøter i løpet av 2021 samt dugnader. De fleste dugnader er avhold på onsdag ettermiddag fra 16-21. Dugnad er avhold ca. 2 ganger pr mnd.</w:t>
      </w:r>
    </w:p>
    <w:p w14:paraId="2BABFA42" w14:textId="77777777" w:rsidR="00DA6ABE" w:rsidRPr="0066713A" w:rsidRDefault="00DA6ABE" w:rsidP="00DA6ABE">
      <w:pPr>
        <w:rPr>
          <w:rFonts w:ascii="Trebuchet MS" w:hAnsi="Trebuchet MS"/>
        </w:rPr>
      </w:pPr>
      <w:r w:rsidRPr="0066713A">
        <w:rPr>
          <w:rFonts w:ascii="Trebuchet MS" w:hAnsi="Trebuchet MS"/>
        </w:rPr>
        <w:t xml:space="preserve">Også i 2021 er de fleste leirer og aktivitet som samler mange speidere blitt avlyst </w:t>
      </w:r>
      <w:proofErr w:type="spellStart"/>
      <w:r w:rsidRPr="0066713A">
        <w:rPr>
          <w:rFonts w:ascii="Trebuchet MS" w:hAnsi="Trebuchet MS"/>
        </w:rPr>
        <w:t>pga</w:t>
      </w:r>
      <w:proofErr w:type="spellEnd"/>
      <w:r w:rsidRPr="0066713A">
        <w:rPr>
          <w:rFonts w:ascii="Trebuchet MS" w:hAnsi="Trebuchet MS"/>
        </w:rPr>
        <w:t xml:space="preserve"> korona tiltak. Dette gjelder blant annet Furunes dager, kretsbaner konkurranse samt utenlandske og norske sommer leirer. Riska/Mastra og Randaberg speidergruppe avhold likevel en vellykket sommer leir på Camp773 med speidere</w:t>
      </w:r>
    </w:p>
    <w:p w14:paraId="7FAC7A88" w14:textId="77777777" w:rsidR="00DA6ABE" w:rsidRPr="0066713A" w:rsidRDefault="00DA6ABE" w:rsidP="00DA6ABE">
      <w:pPr>
        <w:rPr>
          <w:rFonts w:ascii="Trebuchet MS" w:hAnsi="Trebuchet MS"/>
        </w:rPr>
      </w:pPr>
      <w:r w:rsidRPr="0066713A">
        <w:rPr>
          <w:rFonts w:ascii="Trebuchet MS" w:hAnsi="Trebuchet MS"/>
        </w:rPr>
        <w:t>De fleste helgeturer fra speidergrupper ble avlyst frem til høsten. Høsten har vært bedre på utleie og det har gjort at leieinntektene i høst har vært tilnærmet normale frem til ny nedstenging i desember.</w:t>
      </w:r>
    </w:p>
    <w:p w14:paraId="16E5BB54" w14:textId="77777777" w:rsidR="00DA6ABE" w:rsidRPr="0066713A" w:rsidRDefault="00DA6ABE" w:rsidP="00DA6ABE">
      <w:pPr>
        <w:rPr>
          <w:rFonts w:ascii="Trebuchet MS" w:hAnsi="Trebuchet MS"/>
        </w:rPr>
      </w:pPr>
      <w:r w:rsidRPr="0066713A">
        <w:rPr>
          <w:rFonts w:ascii="Trebuchet MS" w:hAnsi="Trebuchet MS"/>
        </w:rPr>
        <w:t xml:space="preserve">Dette har da også i år påvirket økonomien til Camp773, med laver leieinntekters. Driftsutgiften følger heldigvis utleien og med støtte fra Staten (støtte for bortfalte leieinntekter) har økonomien gått rundt. Fornying og vedlikehold på Camp773 søkes å </w:t>
      </w:r>
      <w:r w:rsidRPr="0066713A">
        <w:rPr>
          <w:rFonts w:ascii="Trebuchet MS" w:hAnsi="Trebuchet MS"/>
        </w:rPr>
        <w:lastRenderedPageBreak/>
        <w:t>tilpasses det økonomien tillater så langt det går. Strømutgiftene har økt kraftig i november og desember noe som også påvirker økonomien, Camp773 har stengt ned varme og strømbruk så mye vi tør uten å risikere skader med tanke på frost og kulde.</w:t>
      </w:r>
    </w:p>
    <w:p w14:paraId="06504C2D" w14:textId="77777777" w:rsidR="00DA6ABE" w:rsidRPr="0066713A" w:rsidRDefault="00DA6ABE" w:rsidP="00DA6ABE">
      <w:pPr>
        <w:rPr>
          <w:rFonts w:ascii="Trebuchet MS" w:hAnsi="Trebuchet MS"/>
        </w:rPr>
      </w:pPr>
      <w:r w:rsidRPr="0066713A">
        <w:rPr>
          <w:rFonts w:ascii="Trebuchet MS" w:hAnsi="Trebuchet MS"/>
        </w:rPr>
        <w:t>Fokus for styret i Camp773 er å vedlikeholde og fornye stedet til best mulig standard innenfor det økonomien tillater.  Dette er viktig for at stedet skal være mest mulig attraktivt med tanke på utleie.  Styret erfarer at krav til komfort og standard er viktig for leietakere, og tilbakemeldinger på det vi gjør av tiltak er stort sett positive.</w:t>
      </w:r>
    </w:p>
    <w:p w14:paraId="518718D6" w14:textId="77777777" w:rsidR="00DA6ABE" w:rsidRPr="0066713A" w:rsidRDefault="00DA6ABE" w:rsidP="00DA6ABE">
      <w:pPr>
        <w:rPr>
          <w:rFonts w:ascii="Trebuchet MS" w:hAnsi="Trebuchet MS"/>
        </w:rPr>
      </w:pPr>
      <w:r w:rsidRPr="0066713A">
        <w:rPr>
          <w:rFonts w:ascii="Trebuchet MS" w:hAnsi="Trebuchet MS"/>
        </w:rPr>
        <w:t>På dugnader i 2021 ble terrassen ved roverhytta ferdigstilt, fundamenter til terrasse ved OG hytta og til vedskjul ved låve etablert. HC toalett i hovedhus er renovert, samt dører i 1 etasje er byttet, veggpaneler i gang og trapp er beiset med panel lakk. Alle senger i huset har fått nye madrasser og det er også kjøpt inn madrasser til hyttene. De blir byttet så snart sengene er ferdig. Gressareal er også vedlikehold i sommer med to ganger klipp med beitepusser og med utlån av traktor fra Gorgon.</w:t>
      </w:r>
    </w:p>
    <w:p w14:paraId="46D0B650" w14:textId="77777777" w:rsidR="00DA6ABE" w:rsidRPr="0066713A" w:rsidRDefault="00DA6ABE" w:rsidP="00DA6ABE">
      <w:pPr>
        <w:rPr>
          <w:rFonts w:ascii="Trebuchet MS" w:hAnsi="Trebuchet MS"/>
        </w:rPr>
      </w:pPr>
      <w:r w:rsidRPr="0066713A">
        <w:rPr>
          <w:rFonts w:ascii="Trebuchet MS" w:hAnsi="Trebuchet MS"/>
        </w:rPr>
        <w:t xml:space="preserve">Som tidligere år er stort sett alle dugnader gjennomført med styrets medlemmer, Frode og Bjørnar fra Strand Jørpeland har også deltatt mye.  Camp 773 utvikling og vedlikehold forutsetter fortsatt at det meste gjøres på dugnad, da økonomien ikke tillater at tjenester kan kjøpes i større skala. </w:t>
      </w:r>
    </w:p>
    <w:p w14:paraId="4FEEFC78" w14:textId="77777777" w:rsidR="00DA6ABE" w:rsidRPr="0066713A" w:rsidRDefault="00DA6ABE" w:rsidP="00DA6ABE">
      <w:pPr>
        <w:rPr>
          <w:rFonts w:ascii="Trebuchet MS" w:hAnsi="Trebuchet MS"/>
        </w:rPr>
      </w:pPr>
      <w:r w:rsidRPr="0066713A">
        <w:rPr>
          <w:rFonts w:ascii="Trebuchet MS" w:hAnsi="Trebuchet MS"/>
        </w:rPr>
        <w:t xml:space="preserve">Vi har også i år søkt om tilskudd fra Gjensidige stiftelsen, SR Bank stiftelsen, Thon stiftelsen og Strand kommune med elvemidler, Alle søknader var negativ, utenom 36.000 fra Thon stiftelsen til nye senger. Strand kommune gir tilskudd til drift av åpne toaletter. Vi har fått kr.101 371,- i kompensasjon for tapte leieinntekter under korona tiltakene. </w:t>
      </w:r>
    </w:p>
    <w:p w14:paraId="1E586688" w14:textId="77777777" w:rsidR="00DA6ABE" w:rsidRPr="0066713A" w:rsidRDefault="00DA6ABE" w:rsidP="00DA6ABE">
      <w:pPr>
        <w:rPr>
          <w:rFonts w:ascii="Trebuchet MS" w:hAnsi="Trebuchet MS"/>
        </w:rPr>
      </w:pPr>
      <w:r w:rsidRPr="0066713A">
        <w:rPr>
          <w:rFonts w:ascii="Trebuchet MS" w:hAnsi="Trebuchet MS"/>
        </w:rPr>
        <w:t>Vi takker alle som har bidratt for støtte med penger og innsats med drift av camp773</w:t>
      </w:r>
    </w:p>
    <w:p w14:paraId="40622834" w14:textId="77777777" w:rsidR="00DA6ABE" w:rsidRPr="0066713A" w:rsidRDefault="00DA6ABE" w:rsidP="00DA6ABE">
      <w:pPr>
        <w:rPr>
          <w:rFonts w:ascii="Trebuchet MS" w:hAnsi="Trebuchet MS"/>
        </w:rPr>
      </w:pPr>
    </w:p>
    <w:p w14:paraId="10AD2098" w14:textId="77777777" w:rsidR="00DA6ABE" w:rsidRPr="0066713A" w:rsidRDefault="00DA6ABE" w:rsidP="00DA6ABE">
      <w:pPr>
        <w:rPr>
          <w:rFonts w:ascii="Trebuchet MS" w:hAnsi="Trebuchet MS"/>
        </w:rPr>
      </w:pPr>
    </w:p>
    <w:p w14:paraId="5CC8288E" w14:textId="77777777" w:rsidR="00DA6ABE" w:rsidRPr="0066713A" w:rsidRDefault="00DA6ABE" w:rsidP="00DA6ABE">
      <w:pPr>
        <w:rPr>
          <w:rFonts w:ascii="Trebuchet MS" w:hAnsi="Trebuchet MS"/>
        </w:rPr>
      </w:pPr>
      <w:r w:rsidRPr="0066713A">
        <w:rPr>
          <w:rFonts w:ascii="Trebuchet MS" w:hAnsi="Trebuchet MS"/>
        </w:rPr>
        <w:t xml:space="preserve">Planer for 2022 er å ferdigstille nye senger i hyttene, bygge vedskjul og traktor garasje ved låve, etablere terrasse ved OG hytta, samt starte på grunnarbeidet til nytt </w:t>
      </w:r>
      <w:proofErr w:type="spellStart"/>
      <w:proofErr w:type="gramStart"/>
      <w:r w:rsidRPr="0066713A">
        <w:rPr>
          <w:rFonts w:ascii="Trebuchet MS" w:hAnsi="Trebuchet MS"/>
        </w:rPr>
        <w:t>gutte</w:t>
      </w:r>
      <w:proofErr w:type="spellEnd"/>
      <w:r w:rsidRPr="0066713A">
        <w:rPr>
          <w:rFonts w:ascii="Trebuchet MS" w:hAnsi="Trebuchet MS"/>
        </w:rPr>
        <w:t xml:space="preserve"> toalett</w:t>
      </w:r>
      <w:proofErr w:type="gramEnd"/>
      <w:r w:rsidRPr="0066713A">
        <w:rPr>
          <w:rFonts w:ascii="Trebuchet MS" w:hAnsi="Trebuchet MS"/>
        </w:rPr>
        <w:t xml:space="preserve"> i kjeller på huset. Vi satser og på å få male alle bygninger i sommer med hjelp av ansatt resurser fra kretsen. Gressarealer må også vedlikeholdes med klipping.</w:t>
      </w:r>
    </w:p>
    <w:p w14:paraId="05C8B86A" w14:textId="77777777" w:rsidR="00DA6ABE" w:rsidRPr="0066713A" w:rsidRDefault="00DA6ABE" w:rsidP="00DA6ABE">
      <w:pPr>
        <w:rPr>
          <w:rFonts w:ascii="Trebuchet MS" w:hAnsi="Trebuchet MS"/>
        </w:rPr>
      </w:pPr>
    </w:p>
    <w:tbl>
      <w:tblPr>
        <w:tblW w:w="10395" w:type="dxa"/>
        <w:tblCellMar>
          <w:left w:w="70" w:type="dxa"/>
          <w:right w:w="70" w:type="dxa"/>
        </w:tblCellMar>
        <w:tblLook w:val="04A0" w:firstRow="1" w:lastRow="0" w:firstColumn="1" w:lastColumn="0" w:noHBand="0" w:noVBand="1"/>
      </w:tblPr>
      <w:tblGrid>
        <w:gridCol w:w="2611"/>
        <w:gridCol w:w="644"/>
        <w:gridCol w:w="644"/>
        <w:gridCol w:w="644"/>
        <w:gridCol w:w="648"/>
        <w:gridCol w:w="644"/>
        <w:gridCol w:w="644"/>
        <w:gridCol w:w="644"/>
        <w:gridCol w:w="644"/>
        <w:gridCol w:w="704"/>
        <w:gridCol w:w="644"/>
        <w:gridCol w:w="640"/>
        <w:gridCol w:w="640"/>
      </w:tblGrid>
      <w:tr w:rsidR="00DA6ABE" w:rsidRPr="0066713A" w14:paraId="7B4E3841" w14:textId="77777777" w:rsidTr="00DA6ABE">
        <w:trPr>
          <w:trHeight w:val="320"/>
        </w:trPr>
        <w:tc>
          <w:tcPr>
            <w:tcW w:w="6479" w:type="dxa"/>
            <w:gridSpan w:val="7"/>
            <w:tcBorders>
              <w:top w:val="nil"/>
              <w:left w:val="nil"/>
              <w:bottom w:val="nil"/>
              <w:right w:val="nil"/>
            </w:tcBorders>
            <w:shd w:val="clear" w:color="auto" w:fill="auto"/>
            <w:noWrap/>
            <w:vAlign w:val="center"/>
            <w:hideMark/>
          </w:tcPr>
          <w:p w14:paraId="00577269"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 xml:space="preserve">Utleie 2021 har vært (reelt - avlyste </w:t>
            </w:r>
            <w:proofErr w:type="spellStart"/>
            <w:r w:rsidRPr="0066713A">
              <w:rPr>
                <w:rFonts w:ascii="Trebuchet MS" w:hAnsi="Trebuchet MS" w:cs="Calibri"/>
                <w:color w:val="000000"/>
              </w:rPr>
              <w:t>arrangment</w:t>
            </w:r>
            <w:proofErr w:type="spellEnd"/>
            <w:r w:rsidRPr="0066713A">
              <w:rPr>
                <w:rFonts w:ascii="Trebuchet MS" w:hAnsi="Trebuchet MS" w:cs="Calibri"/>
                <w:color w:val="000000"/>
              </w:rPr>
              <w:t xml:space="preserve"> er ikke tatt med):</w:t>
            </w:r>
          </w:p>
        </w:tc>
        <w:tc>
          <w:tcPr>
            <w:tcW w:w="644" w:type="dxa"/>
            <w:tcBorders>
              <w:top w:val="nil"/>
              <w:left w:val="nil"/>
              <w:bottom w:val="nil"/>
              <w:right w:val="nil"/>
            </w:tcBorders>
            <w:shd w:val="clear" w:color="auto" w:fill="auto"/>
            <w:noWrap/>
            <w:vAlign w:val="bottom"/>
            <w:hideMark/>
          </w:tcPr>
          <w:p w14:paraId="35CCC697" w14:textId="77777777" w:rsidR="00DA6ABE" w:rsidRPr="0066713A" w:rsidRDefault="00DA6ABE" w:rsidP="005C2179">
            <w:pPr>
              <w:rPr>
                <w:rFonts w:ascii="Trebuchet MS" w:hAnsi="Trebuchet MS" w:cs="Calibri"/>
                <w:color w:val="000000"/>
              </w:rPr>
            </w:pPr>
          </w:p>
        </w:tc>
        <w:tc>
          <w:tcPr>
            <w:tcW w:w="644" w:type="dxa"/>
            <w:tcBorders>
              <w:top w:val="nil"/>
              <w:left w:val="nil"/>
              <w:bottom w:val="nil"/>
              <w:right w:val="nil"/>
            </w:tcBorders>
            <w:shd w:val="clear" w:color="auto" w:fill="auto"/>
            <w:noWrap/>
            <w:vAlign w:val="bottom"/>
            <w:hideMark/>
          </w:tcPr>
          <w:p w14:paraId="0BEB5B4A" w14:textId="77777777" w:rsidR="00DA6ABE" w:rsidRPr="0066713A" w:rsidRDefault="00DA6ABE" w:rsidP="005C2179">
            <w:pPr>
              <w:rPr>
                <w:rFonts w:ascii="Trebuchet MS" w:hAnsi="Trebuchet MS"/>
              </w:rPr>
            </w:pPr>
          </w:p>
        </w:tc>
        <w:tc>
          <w:tcPr>
            <w:tcW w:w="704" w:type="dxa"/>
            <w:tcBorders>
              <w:top w:val="nil"/>
              <w:left w:val="nil"/>
              <w:bottom w:val="nil"/>
              <w:right w:val="nil"/>
            </w:tcBorders>
            <w:shd w:val="clear" w:color="auto" w:fill="auto"/>
            <w:noWrap/>
            <w:vAlign w:val="bottom"/>
            <w:hideMark/>
          </w:tcPr>
          <w:p w14:paraId="5F19CBDF"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bottom"/>
            <w:hideMark/>
          </w:tcPr>
          <w:p w14:paraId="7BAF075E" w14:textId="77777777" w:rsidR="00DA6ABE" w:rsidRPr="0066713A" w:rsidRDefault="00DA6ABE" w:rsidP="005C2179">
            <w:pPr>
              <w:rPr>
                <w:rFonts w:ascii="Trebuchet MS" w:hAnsi="Trebuchet MS"/>
              </w:rPr>
            </w:pPr>
          </w:p>
        </w:tc>
        <w:tc>
          <w:tcPr>
            <w:tcW w:w="640" w:type="dxa"/>
            <w:tcBorders>
              <w:top w:val="nil"/>
              <w:left w:val="nil"/>
              <w:bottom w:val="nil"/>
              <w:right w:val="nil"/>
            </w:tcBorders>
            <w:shd w:val="clear" w:color="auto" w:fill="auto"/>
            <w:noWrap/>
            <w:vAlign w:val="bottom"/>
            <w:hideMark/>
          </w:tcPr>
          <w:p w14:paraId="04BAADCB" w14:textId="77777777" w:rsidR="00DA6ABE" w:rsidRPr="0066713A" w:rsidRDefault="00DA6ABE" w:rsidP="005C2179">
            <w:pPr>
              <w:rPr>
                <w:rFonts w:ascii="Trebuchet MS" w:hAnsi="Trebuchet MS"/>
              </w:rPr>
            </w:pPr>
          </w:p>
        </w:tc>
        <w:tc>
          <w:tcPr>
            <w:tcW w:w="640" w:type="dxa"/>
            <w:tcBorders>
              <w:top w:val="nil"/>
              <w:left w:val="nil"/>
              <w:bottom w:val="nil"/>
              <w:right w:val="nil"/>
            </w:tcBorders>
            <w:shd w:val="clear" w:color="auto" w:fill="auto"/>
            <w:noWrap/>
            <w:vAlign w:val="bottom"/>
            <w:hideMark/>
          </w:tcPr>
          <w:p w14:paraId="08A9F5FA" w14:textId="77777777" w:rsidR="00DA6ABE" w:rsidRPr="0066713A" w:rsidRDefault="00DA6ABE" w:rsidP="005C2179">
            <w:pPr>
              <w:rPr>
                <w:rFonts w:ascii="Trebuchet MS" w:hAnsi="Trebuchet MS"/>
              </w:rPr>
            </w:pPr>
          </w:p>
        </w:tc>
      </w:tr>
      <w:tr w:rsidR="00DA6ABE" w:rsidRPr="0066713A" w14:paraId="5E14CE16" w14:textId="77777777" w:rsidTr="00DA6ABE">
        <w:trPr>
          <w:trHeight w:val="320"/>
        </w:trPr>
        <w:tc>
          <w:tcPr>
            <w:tcW w:w="2611" w:type="dxa"/>
            <w:tcBorders>
              <w:top w:val="nil"/>
              <w:left w:val="nil"/>
              <w:bottom w:val="nil"/>
              <w:right w:val="nil"/>
            </w:tcBorders>
            <w:shd w:val="clear" w:color="auto" w:fill="auto"/>
            <w:noWrap/>
            <w:vAlign w:val="center"/>
            <w:hideMark/>
          </w:tcPr>
          <w:p w14:paraId="02D11DE9"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Dager</w:t>
            </w:r>
          </w:p>
        </w:tc>
        <w:tc>
          <w:tcPr>
            <w:tcW w:w="644" w:type="dxa"/>
            <w:tcBorders>
              <w:top w:val="nil"/>
              <w:left w:val="nil"/>
              <w:bottom w:val="nil"/>
              <w:right w:val="nil"/>
            </w:tcBorders>
            <w:shd w:val="clear" w:color="auto" w:fill="auto"/>
            <w:noWrap/>
            <w:vAlign w:val="center"/>
            <w:hideMark/>
          </w:tcPr>
          <w:p w14:paraId="2B7536B5"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Jan.</w:t>
            </w:r>
          </w:p>
        </w:tc>
        <w:tc>
          <w:tcPr>
            <w:tcW w:w="644" w:type="dxa"/>
            <w:tcBorders>
              <w:top w:val="nil"/>
              <w:left w:val="nil"/>
              <w:bottom w:val="nil"/>
              <w:right w:val="nil"/>
            </w:tcBorders>
            <w:shd w:val="clear" w:color="auto" w:fill="auto"/>
            <w:noWrap/>
            <w:vAlign w:val="center"/>
            <w:hideMark/>
          </w:tcPr>
          <w:p w14:paraId="4AC08709"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Feb.</w:t>
            </w:r>
          </w:p>
        </w:tc>
        <w:tc>
          <w:tcPr>
            <w:tcW w:w="644" w:type="dxa"/>
            <w:tcBorders>
              <w:top w:val="nil"/>
              <w:left w:val="nil"/>
              <w:bottom w:val="nil"/>
              <w:right w:val="nil"/>
            </w:tcBorders>
            <w:shd w:val="clear" w:color="auto" w:fill="auto"/>
            <w:noWrap/>
            <w:vAlign w:val="center"/>
            <w:hideMark/>
          </w:tcPr>
          <w:p w14:paraId="57094779"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Mars</w:t>
            </w:r>
          </w:p>
        </w:tc>
        <w:tc>
          <w:tcPr>
            <w:tcW w:w="648" w:type="dxa"/>
            <w:tcBorders>
              <w:top w:val="nil"/>
              <w:left w:val="nil"/>
              <w:bottom w:val="nil"/>
              <w:right w:val="nil"/>
            </w:tcBorders>
            <w:shd w:val="clear" w:color="auto" w:fill="auto"/>
            <w:noWrap/>
            <w:vAlign w:val="center"/>
            <w:hideMark/>
          </w:tcPr>
          <w:p w14:paraId="1A07D9AE"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April</w:t>
            </w:r>
          </w:p>
        </w:tc>
        <w:tc>
          <w:tcPr>
            <w:tcW w:w="644" w:type="dxa"/>
            <w:tcBorders>
              <w:top w:val="nil"/>
              <w:left w:val="nil"/>
              <w:bottom w:val="nil"/>
              <w:right w:val="nil"/>
            </w:tcBorders>
            <w:shd w:val="clear" w:color="auto" w:fill="auto"/>
            <w:noWrap/>
            <w:vAlign w:val="center"/>
            <w:hideMark/>
          </w:tcPr>
          <w:p w14:paraId="3A36B131"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Mai</w:t>
            </w:r>
          </w:p>
        </w:tc>
        <w:tc>
          <w:tcPr>
            <w:tcW w:w="644" w:type="dxa"/>
            <w:tcBorders>
              <w:top w:val="nil"/>
              <w:left w:val="nil"/>
              <w:bottom w:val="nil"/>
              <w:right w:val="nil"/>
            </w:tcBorders>
            <w:shd w:val="clear" w:color="auto" w:fill="auto"/>
            <w:noWrap/>
            <w:vAlign w:val="center"/>
            <w:hideMark/>
          </w:tcPr>
          <w:p w14:paraId="5F387B7E"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Juni</w:t>
            </w:r>
          </w:p>
        </w:tc>
        <w:tc>
          <w:tcPr>
            <w:tcW w:w="644" w:type="dxa"/>
            <w:tcBorders>
              <w:top w:val="nil"/>
              <w:left w:val="nil"/>
              <w:bottom w:val="nil"/>
              <w:right w:val="nil"/>
            </w:tcBorders>
            <w:shd w:val="clear" w:color="auto" w:fill="auto"/>
            <w:noWrap/>
            <w:vAlign w:val="center"/>
            <w:hideMark/>
          </w:tcPr>
          <w:p w14:paraId="14E670AF"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Juli</w:t>
            </w:r>
          </w:p>
        </w:tc>
        <w:tc>
          <w:tcPr>
            <w:tcW w:w="644" w:type="dxa"/>
            <w:tcBorders>
              <w:top w:val="nil"/>
              <w:left w:val="nil"/>
              <w:bottom w:val="nil"/>
              <w:right w:val="nil"/>
            </w:tcBorders>
            <w:shd w:val="clear" w:color="auto" w:fill="auto"/>
            <w:noWrap/>
            <w:vAlign w:val="center"/>
            <w:hideMark/>
          </w:tcPr>
          <w:p w14:paraId="677DB03B"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Aug.</w:t>
            </w:r>
          </w:p>
        </w:tc>
        <w:tc>
          <w:tcPr>
            <w:tcW w:w="704" w:type="dxa"/>
            <w:tcBorders>
              <w:top w:val="nil"/>
              <w:left w:val="nil"/>
              <w:bottom w:val="nil"/>
              <w:right w:val="nil"/>
            </w:tcBorders>
            <w:shd w:val="clear" w:color="auto" w:fill="auto"/>
            <w:noWrap/>
            <w:vAlign w:val="center"/>
            <w:hideMark/>
          </w:tcPr>
          <w:p w14:paraId="5BDEAC49"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Sept.</w:t>
            </w:r>
          </w:p>
        </w:tc>
        <w:tc>
          <w:tcPr>
            <w:tcW w:w="644" w:type="dxa"/>
            <w:tcBorders>
              <w:top w:val="nil"/>
              <w:left w:val="nil"/>
              <w:bottom w:val="nil"/>
              <w:right w:val="nil"/>
            </w:tcBorders>
            <w:shd w:val="clear" w:color="auto" w:fill="auto"/>
            <w:noWrap/>
            <w:vAlign w:val="center"/>
            <w:hideMark/>
          </w:tcPr>
          <w:p w14:paraId="08845918"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Okt.</w:t>
            </w:r>
          </w:p>
        </w:tc>
        <w:tc>
          <w:tcPr>
            <w:tcW w:w="640" w:type="dxa"/>
            <w:tcBorders>
              <w:top w:val="nil"/>
              <w:left w:val="nil"/>
              <w:bottom w:val="nil"/>
              <w:right w:val="nil"/>
            </w:tcBorders>
            <w:shd w:val="clear" w:color="auto" w:fill="auto"/>
            <w:noWrap/>
            <w:vAlign w:val="center"/>
            <w:hideMark/>
          </w:tcPr>
          <w:p w14:paraId="585AA8C3"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Nov.</w:t>
            </w:r>
          </w:p>
        </w:tc>
        <w:tc>
          <w:tcPr>
            <w:tcW w:w="640" w:type="dxa"/>
            <w:tcBorders>
              <w:top w:val="nil"/>
              <w:left w:val="nil"/>
              <w:bottom w:val="nil"/>
              <w:right w:val="nil"/>
            </w:tcBorders>
            <w:shd w:val="clear" w:color="auto" w:fill="auto"/>
            <w:noWrap/>
            <w:vAlign w:val="center"/>
            <w:hideMark/>
          </w:tcPr>
          <w:p w14:paraId="29091FC7" w14:textId="77777777" w:rsidR="00DA6ABE" w:rsidRPr="0066713A" w:rsidRDefault="00DA6ABE" w:rsidP="005C2179">
            <w:pPr>
              <w:rPr>
                <w:rFonts w:ascii="Trebuchet MS" w:hAnsi="Trebuchet MS" w:cs="Calibri"/>
                <w:color w:val="000000"/>
                <w:u w:val="single"/>
              </w:rPr>
            </w:pPr>
            <w:r w:rsidRPr="0066713A">
              <w:rPr>
                <w:rFonts w:ascii="Trebuchet MS" w:hAnsi="Trebuchet MS" w:cs="Calibri"/>
                <w:color w:val="000000"/>
                <w:u w:val="single"/>
              </w:rPr>
              <w:t>Des.</w:t>
            </w:r>
          </w:p>
        </w:tc>
      </w:tr>
      <w:tr w:rsidR="00DA6ABE" w:rsidRPr="0066713A" w14:paraId="432A049A" w14:textId="77777777" w:rsidTr="00DA6ABE">
        <w:trPr>
          <w:trHeight w:val="320"/>
        </w:trPr>
        <w:tc>
          <w:tcPr>
            <w:tcW w:w="2611" w:type="dxa"/>
            <w:tcBorders>
              <w:top w:val="nil"/>
              <w:left w:val="nil"/>
              <w:bottom w:val="nil"/>
              <w:right w:val="nil"/>
            </w:tcBorders>
            <w:shd w:val="clear" w:color="auto" w:fill="auto"/>
            <w:noWrap/>
            <w:vAlign w:val="center"/>
            <w:hideMark/>
          </w:tcPr>
          <w:p w14:paraId="5F33160E" w14:textId="77777777" w:rsidR="00DA6ABE" w:rsidRPr="0066713A" w:rsidRDefault="00DA6ABE" w:rsidP="005C2179">
            <w:pPr>
              <w:jc w:val="right"/>
              <w:rPr>
                <w:rFonts w:ascii="Trebuchet MS" w:hAnsi="Trebuchet MS" w:cs="Calibri"/>
                <w:b/>
                <w:bCs/>
                <w:color w:val="000000"/>
              </w:rPr>
            </w:pPr>
            <w:r w:rsidRPr="0066713A">
              <w:rPr>
                <w:rFonts w:ascii="Trebuchet MS" w:hAnsi="Trebuchet MS" w:cs="Calibri"/>
                <w:b/>
                <w:bCs/>
                <w:color w:val="000000"/>
              </w:rPr>
              <w:t>60</w:t>
            </w:r>
          </w:p>
        </w:tc>
        <w:tc>
          <w:tcPr>
            <w:tcW w:w="644" w:type="dxa"/>
            <w:tcBorders>
              <w:top w:val="nil"/>
              <w:left w:val="nil"/>
              <w:bottom w:val="nil"/>
              <w:right w:val="nil"/>
            </w:tcBorders>
            <w:shd w:val="clear" w:color="auto" w:fill="auto"/>
            <w:noWrap/>
            <w:vAlign w:val="center"/>
            <w:hideMark/>
          </w:tcPr>
          <w:p w14:paraId="45E1FEC9"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1</w:t>
            </w:r>
          </w:p>
        </w:tc>
        <w:tc>
          <w:tcPr>
            <w:tcW w:w="644" w:type="dxa"/>
            <w:tcBorders>
              <w:top w:val="nil"/>
              <w:left w:val="nil"/>
              <w:bottom w:val="nil"/>
              <w:right w:val="nil"/>
            </w:tcBorders>
            <w:shd w:val="clear" w:color="auto" w:fill="auto"/>
            <w:noWrap/>
            <w:vAlign w:val="center"/>
            <w:hideMark/>
          </w:tcPr>
          <w:p w14:paraId="09F84DD9"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4</w:t>
            </w:r>
          </w:p>
        </w:tc>
        <w:tc>
          <w:tcPr>
            <w:tcW w:w="644" w:type="dxa"/>
            <w:tcBorders>
              <w:top w:val="nil"/>
              <w:left w:val="nil"/>
              <w:bottom w:val="nil"/>
              <w:right w:val="nil"/>
            </w:tcBorders>
            <w:shd w:val="clear" w:color="auto" w:fill="auto"/>
            <w:noWrap/>
            <w:vAlign w:val="center"/>
            <w:hideMark/>
          </w:tcPr>
          <w:p w14:paraId="15CF35BB"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4</w:t>
            </w:r>
          </w:p>
        </w:tc>
        <w:tc>
          <w:tcPr>
            <w:tcW w:w="648" w:type="dxa"/>
            <w:tcBorders>
              <w:top w:val="nil"/>
              <w:left w:val="nil"/>
              <w:bottom w:val="nil"/>
              <w:right w:val="nil"/>
            </w:tcBorders>
            <w:shd w:val="clear" w:color="auto" w:fill="auto"/>
            <w:noWrap/>
            <w:vAlign w:val="center"/>
            <w:hideMark/>
          </w:tcPr>
          <w:p w14:paraId="494D0DBE"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2</w:t>
            </w:r>
          </w:p>
        </w:tc>
        <w:tc>
          <w:tcPr>
            <w:tcW w:w="644" w:type="dxa"/>
            <w:tcBorders>
              <w:top w:val="nil"/>
              <w:left w:val="nil"/>
              <w:bottom w:val="nil"/>
              <w:right w:val="nil"/>
            </w:tcBorders>
            <w:shd w:val="clear" w:color="auto" w:fill="auto"/>
            <w:noWrap/>
            <w:vAlign w:val="center"/>
            <w:hideMark/>
          </w:tcPr>
          <w:p w14:paraId="2C14FE74"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2</w:t>
            </w:r>
          </w:p>
        </w:tc>
        <w:tc>
          <w:tcPr>
            <w:tcW w:w="644" w:type="dxa"/>
            <w:tcBorders>
              <w:top w:val="nil"/>
              <w:left w:val="nil"/>
              <w:bottom w:val="nil"/>
              <w:right w:val="nil"/>
            </w:tcBorders>
            <w:shd w:val="clear" w:color="auto" w:fill="auto"/>
            <w:noWrap/>
            <w:vAlign w:val="center"/>
            <w:hideMark/>
          </w:tcPr>
          <w:p w14:paraId="3C72661B"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9</w:t>
            </w:r>
          </w:p>
        </w:tc>
        <w:tc>
          <w:tcPr>
            <w:tcW w:w="644" w:type="dxa"/>
            <w:tcBorders>
              <w:top w:val="nil"/>
              <w:left w:val="nil"/>
              <w:bottom w:val="nil"/>
              <w:right w:val="nil"/>
            </w:tcBorders>
            <w:shd w:val="clear" w:color="auto" w:fill="auto"/>
            <w:noWrap/>
            <w:vAlign w:val="center"/>
            <w:hideMark/>
          </w:tcPr>
          <w:p w14:paraId="0BC3FBF8"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6</w:t>
            </w:r>
          </w:p>
        </w:tc>
        <w:tc>
          <w:tcPr>
            <w:tcW w:w="644" w:type="dxa"/>
            <w:tcBorders>
              <w:top w:val="nil"/>
              <w:left w:val="nil"/>
              <w:bottom w:val="nil"/>
              <w:right w:val="nil"/>
            </w:tcBorders>
            <w:shd w:val="clear" w:color="auto" w:fill="auto"/>
            <w:noWrap/>
            <w:vAlign w:val="center"/>
            <w:hideMark/>
          </w:tcPr>
          <w:p w14:paraId="78A60A9E"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2</w:t>
            </w:r>
          </w:p>
        </w:tc>
        <w:tc>
          <w:tcPr>
            <w:tcW w:w="704" w:type="dxa"/>
            <w:tcBorders>
              <w:top w:val="nil"/>
              <w:left w:val="nil"/>
              <w:bottom w:val="nil"/>
              <w:right w:val="nil"/>
            </w:tcBorders>
            <w:shd w:val="clear" w:color="auto" w:fill="auto"/>
            <w:noWrap/>
            <w:vAlign w:val="center"/>
            <w:hideMark/>
          </w:tcPr>
          <w:p w14:paraId="14F25214"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11</w:t>
            </w:r>
          </w:p>
        </w:tc>
        <w:tc>
          <w:tcPr>
            <w:tcW w:w="644" w:type="dxa"/>
            <w:tcBorders>
              <w:top w:val="nil"/>
              <w:left w:val="nil"/>
              <w:bottom w:val="nil"/>
              <w:right w:val="nil"/>
            </w:tcBorders>
            <w:shd w:val="clear" w:color="auto" w:fill="auto"/>
            <w:noWrap/>
            <w:vAlign w:val="center"/>
            <w:hideMark/>
          </w:tcPr>
          <w:p w14:paraId="2F43745A"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5</w:t>
            </w:r>
          </w:p>
        </w:tc>
        <w:tc>
          <w:tcPr>
            <w:tcW w:w="640" w:type="dxa"/>
            <w:tcBorders>
              <w:top w:val="nil"/>
              <w:left w:val="nil"/>
              <w:bottom w:val="nil"/>
              <w:right w:val="nil"/>
            </w:tcBorders>
            <w:shd w:val="clear" w:color="auto" w:fill="auto"/>
            <w:noWrap/>
            <w:vAlign w:val="center"/>
            <w:hideMark/>
          </w:tcPr>
          <w:p w14:paraId="49D3652E"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12</w:t>
            </w:r>
          </w:p>
        </w:tc>
        <w:tc>
          <w:tcPr>
            <w:tcW w:w="640" w:type="dxa"/>
            <w:tcBorders>
              <w:top w:val="nil"/>
              <w:left w:val="nil"/>
              <w:bottom w:val="nil"/>
              <w:right w:val="nil"/>
            </w:tcBorders>
            <w:shd w:val="clear" w:color="auto" w:fill="auto"/>
            <w:noWrap/>
            <w:vAlign w:val="center"/>
            <w:hideMark/>
          </w:tcPr>
          <w:p w14:paraId="4DDD704C"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2</w:t>
            </w:r>
          </w:p>
        </w:tc>
      </w:tr>
      <w:tr w:rsidR="00DA6ABE" w:rsidRPr="0066713A" w14:paraId="32D4FDBB" w14:textId="77777777" w:rsidTr="00DA6ABE">
        <w:trPr>
          <w:trHeight w:val="320"/>
        </w:trPr>
        <w:tc>
          <w:tcPr>
            <w:tcW w:w="2611" w:type="dxa"/>
            <w:tcBorders>
              <w:top w:val="nil"/>
              <w:left w:val="nil"/>
              <w:bottom w:val="nil"/>
              <w:right w:val="nil"/>
            </w:tcBorders>
            <w:shd w:val="clear" w:color="auto" w:fill="auto"/>
            <w:noWrap/>
            <w:vAlign w:val="center"/>
            <w:hideMark/>
          </w:tcPr>
          <w:p w14:paraId="3DFF5E7D" w14:textId="77777777" w:rsidR="00DA6ABE" w:rsidRPr="0066713A" w:rsidRDefault="00DA6ABE" w:rsidP="005C2179">
            <w:pPr>
              <w:rPr>
                <w:rFonts w:ascii="Trebuchet MS" w:hAnsi="Trebuchet MS" w:cs="Calibri"/>
                <w:color w:val="000000"/>
              </w:rPr>
            </w:pPr>
          </w:p>
        </w:tc>
        <w:tc>
          <w:tcPr>
            <w:tcW w:w="644" w:type="dxa"/>
            <w:tcBorders>
              <w:top w:val="nil"/>
              <w:left w:val="nil"/>
              <w:bottom w:val="nil"/>
              <w:right w:val="nil"/>
            </w:tcBorders>
            <w:shd w:val="clear" w:color="auto" w:fill="auto"/>
            <w:noWrap/>
            <w:vAlign w:val="center"/>
            <w:hideMark/>
          </w:tcPr>
          <w:p w14:paraId="08D8B363"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7C66857F"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041C639C" w14:textId="77777777" w:rsidR="00DA6ABE" w:rsidRPr="0066713A" w:rsidRDefault="00DA6ABE" w:rsidP="005C2179">
            <w:pPr>
              <w:rPr>
                <w:rFonts w:ascii="Trebuchet MS" w:hAnsi="Trebuchet MS"/>
              </w:rPr>
            </w:pPr>
          </w:p>
        </w:tc>
        <w:tc>
          <w:tcPr>
            <w:tcW w:w="648" w:type="dxa"/>
            <w:tcBorders>
              <w:top w:val="nil"/>
              <w:left w:val="nil"/>
              <w:bottom w:val="nil"/>
              <w:right w:val="nil"/>
            </w:tcBorders>
            <w:shd w:val="clear" w:color="auto" w:fill="auto"/>
            <w:noWrap/>
            <w:vAlign w:val="center"/>
            <w:hideMark/>
          </w:tcPr>
          <w:p w14:paraId="5025FE8F"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5CA39834"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0B12DE15"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6DDE8146"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0C125CBC" w14:textId="77777777" w:rsidR="00DA6ABE" w:rsidRPr="0066713A" w:rsidRDefault="00DA6ABE" w:rsidP="005C2179">
            <w:pPr>
              <w:rPr>
                <w:rFonts w:ascii="Trebuchet MS" w:hAnsi="Trebuchet MS"/>
              </w:rPr>
            </w:pPr>
          </w:p>
        </w:tc>
        <w:tc>
          <w:tcPr>
            <w:tcW w:w="704" w:type="dxa"/>
            <w:tcBorders>
              <w:top w:val="nil"/>
              <w:left w:val="nil"/>
              <w:bottom w:val="nil"/>
              <w:right w:val="nil"/>
            </w:tcBorders>
            <w:shd w:val="clear" w:color="auto" w:fill="auto"/>
            <w:noWrap/>
            <w:vAlign w:val="center"/>
            <w:hideMark/>
          </w:tcPr>
          <w:p w14:paraId="377C46FA"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center"/>
            <w:hideMark/>
          </w:tcPr>
          <w:p w14:paraId="35BBC4E1" w14:textId="77777777" w:rsidR="00DA6ABE" w:rsidRPr="0066713A" w:rsidRDefault="00DA6ABE" w:rsidP="005C2179">
            <w:pPr>
              <w:rPr>
                <w:rFonts w:ascii="Trebuchet MS" w:hAnsi="Trebuchet MS"/>
              </w:rPr>
            </w:pPr>
          </w:p>
        </w:tc>
        <w:tc>
          <w:tcPr>
            <w:tcW w:w="640" w:type="dxa"/>
            <w:tcBorders>
              <w:top w:val="nil"/>
              <w:left w:val="nil"/>
              <w:bottom w:val="nil"/>
              <w:right w:val="nil"/>
            </w:tcBorders>
            <w:shd w:val="clear" w:color="auto" w:fill="auto"/>
            <w:noWrap/>
            <w:vAlign w:val="center"/>
            <w:hideMark/>
          </w:tcPr>
          <w:p w14:paraId="7F7CC054" w14:textId="77777777" w:rsidR="00DA6ABE" w:rsidRPr="0066713A" w:rsidRDefault="00DA6ABE" w:rsidP="005C2179">
            <w:pPr>
              <w:rPr>
                <w:rFonts w:ascii="Trebuchet MS" w:hAnsi="Trebuchet MS"/>
              </w:rPr>
            </w:pPr>
          </w:p>
        </w:tc>
        <w:tc>
          <w:tcPr>
            <w:tcW w:w="640" w:type="dxa"/>
            <w:tcBorders>
              <w:top w:val="nil"/>
              <w:left w:val="nil"/>
              <w:bottom w:val="nil"/>
              <w:right w:val="nil"/>
            </w:tcBorders>
            <w:shd w:val="clear" w:color="auto" w:fill="auto"/>
            <w:noWrap/>
            <w:vAlign w:val="center"/>
            <w:hideMark/>
          </w:tcPr>
          <w:p w14:paraId="6FEB597D" w14:textId="77777777" w:rsidR="00DA6ABE" w:rsidRPr="0066713A" w:rsidRDefault="00DA6ABE" w:rsidP="005C2179">
            <w:pPr>
              <w:rPr>
                <w:rFonts w:ascii="Trebuchet MS" w:hAnsi="Trebuchet MS"/>
              </w:rPr>
            </w:pPr>
          </w:p>
        </w:tc>
      </w:tr>
      <w:tr w:rsidR="00DA6ABE" w:rsidRPr="0066713A" w14:paraId="5C63F7B8" w14:textId="77777777" w:rsidTr="00DA6ABE">
        <w:trPr>
          <w:trHeight w:val="320"/>
        </w:trPr>
        <w:tc>
          <w:tcPr>
            <w:tcW w:w="2611" w:type="dxa"/>
            <w:tcBorders>
              <w:top w:val="nil"/>
              <w:left w:val="nil"/>
              <w:bottom w:val="nil"/>
              <w:right w:val="nil"/>
            </w:tcBorders>
            <w:shd w:val="clear" w:color="auto" w:fill="auto"/>
            <w:noWrap/>
            <w:vAlign w:val="bottom"/>
            <w:hideMark/>
          </w:tcPr>
          <w:p w14:paraId="2329C53C" w14:textId="77777777" w:rsidR="00DA6ABE" w:rsidRPr="0066713A" w:rsidRDefault="00DA6ABE" w:rsidP="005C2179">
            <w:pPr>
              <w:rPr>
                <w:rFonts w:ascii="Trebuchet MS" w:hAnsi="Trebuchet MS"/>
              </w:rPr>
            </w:pPr>
          </w:p>
        </w:tc>
        <w:tc>
          <w:tcPr>
            <w:tcW w:w="644" w:type="dxa"/>
            <w:tcBorders>
              <w:top w:val="nil"/>
              <w:left w:val="nil"/>
              <w:bottom w:val="nil"/>
              <w:right w:val="nil"/>
            </w:tcBorders>
            <w:shd w:val="clear" w:color="auto" w:fill="auto"/>
            <w:noWrap/>
            <w:vAlign w:val="bottom"/>
            <w:hideMark/>
          </w:tcPr>
          <w:p w14:paraId="14805A2D"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2021</w:t>
            </w:r>
          </w:p>
        </w:tc>
        <w:tc>
          <w:tcPr>
            <w:tcW w:w="644" w:type="dxa"/>
            <w:tcBorders>
              <w:top w:val="nil"/>
              <w:left w:val="nil"/>
              <w:bottom w:val="nil"/>
              <w:right w:val="nil"/>
            </w:tcBorders>
            <w:shd w:val="clear" w:color="auto" w:fill="auto"/>
            <w:noWrap/>
            <w:vAlign w:val="center"/>
            <w:hideMark/>
          </w:tcPr>
          <w:p w14:paraId="1B103FD9"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2020</w:t>
            </w:r>
          </w:p>
        </w:tc>
        <w:tc>
          <w:tcPr>
            <w:tcW w:w="644" w:type="dxa"/>
            <w:tcBorders>
              <w:top w:val="nil"/>
              <w:left w:val="nil"/>
              <w:bottom w:val="nil"/>
              <w:right w:val="nil"/>
            </w:tcBorders>
            <w:shd w:val="clear" w:color="auto" w:fill="auto"/>
            <w:noWrap/>
            <w:vAlign w:val="center"/>
            <w:hideMark/>
          </w:tcPr>
          <w:p w14:paraId="596E36F5"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2019</w:t>
            </w:r>
          </w:p>
        </w:tc>
        <w:tc>
          <w:tcPr>
            <w:tcW w:w="648" w:type="dxa"/>
            <w:tcBorders>
              <w:top w:val="nil"/>
              <w:left w:val="nil"/>
              <w:bottom w:val="nil"/>
              <w:right w:val="nil"/>
            </w:tcBorders>
            <w:shd w:val="clear" w:color="auto" w:fill="auto"/>
            <w:noWrap/>
            <w:vAlign w:val="bottom"/>
            <w:hideMark/>
          </w:tcPr>
          <w:p w14:paraId="743F27A6"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2018</w:t>
            </w:r>
          </w:p>
        </w:tc>
        <w:tc>
          <w:tcPr>
            <w:tcW w:w="644" w:type="dxa"/>
            <w:tcBorders>
              <w:top w:val="nil"/>
              <w:left w:val="nil"/>
              <w:bottom w:val="nil"/>
              <w:right w:val="nil"/>
            </w:tcBorders>
            <w:shd w:val="clear" w:color="auto" w:fill="auto"/>
            <w:noWrap/>
            <w:vAlign w:val="center"/>
            <w:hideMark/>
          </w:tcPr>
          <w:p w14:paraId="35E0F28F"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2017</w:t>
            </w:r>
          </w:p>
        </w:tc>
        <w:tc>
          <w:tcPr>
            <w:tcW w:w="644" w:type="dxa"/>
            <w:tcBorders>
              <w:top w:val="nil"/>
              <w:left w:val="nil"/>
              <w:bottom w:val="nil"/>
              <w:right w:val="nil"/>
            </w:tcBorders>
            <w:shd w:val="clear" w:color="auto" w:fill="auto"/>
            <w:noWrap/>
            <w:vAlign w:val="center"/>
            <w:hideMark/>
          </w:tcPr>
          <w:p w14:paraId="11C6171E"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2016</w:t>
            </w:r>
          </w:p>
        </w:tc>
        <w:tc>
          <w:tcPr>
            <w:tcW w:w="644" w:type="dxa"/>
            <w:tcBorders>
              <w:top w:val="nil"/>
              <w:left w:val="nil"/>
              <w:bottom w:val="nil"/>
              <w:right w:val="nil"/>
            </w:tcBorders>
            <w:shd w:val="clear" w:color="auto" w:fill="auto"/>
            <w:noWrap/>
            <w:vAlign w:val="center"/>
            <w:hideMark/>
          </w:tcPr>
          <w:p w14:paraId="77719217"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2015</w:t>
            </w:r>
          </w:p>
        </w:tc>
        <w:tc>
          <w:tcPr>
            <w:tcW w:w="644" w:type="dxa"/>
            <w:tcBorders>
              <w:top w:val="nil"/>
              <w:left w:val="nil"/>
              <w:bottom w:val="nil"/>
              <w:right w:val="nil"/>
            </w:tcBorders>
            <w:shd w:val="clear" w:color="auto" w:fill="auto"/>
            <w:noWrap/>
            <w:vAlign w:val="center"/>
            <w:hideMark/>
          </w:tcPr>
          <w:p w14:paraId="5AFE8566"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2014</w:t>
            </w:r>
          </w:p>
        </w:tc>
        <w:tc>
          <w:tcPr>
            <w:tcW w:w="704" w:type="dxa"/>
            <w:tcBorders>
              <w:top w:val="nil"/>
              <w:left w:val="nil"/>
              <w:bottom w:val="nil"/>
              <w:right w:val="nil"/>
            </w:tcBorders>
            <w:shd w:val="clear" w:color="auto" w:fill="auto"/>
            <w:noWrap/>
            <w:vAlign w:val="center"/>
            <w:hideMark/>
          </w:tcPr>
          <w:p w14:paraId="71507C6F"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2013</w:t>
            </w:r>
          </w:p>
        </w:tc>
        <w:tc>
          <w:tcPr>
            <w:tcW w:w="644" w:type="dxa"/>
            <w:tcBorders>
              <w:top w:val="nil"/>
              <w:left w:val="nil"/>
              <w:bottom w:val="nil"/>
              <w:right w:val="nil"/>
            </w:tcBorders>
            <w:shd w:val="clear" w:color="auto" w:fill="auto"/>
            <w:noWrap/>
            <w:vAlign w:val="center"/>
            <w:hideMark/>
          </w:tcPr>
          <w:p w14:paraId="37C29B1F" w14:textId="77777777" w:rsidR="00DA6ABE" w:rsidRPr="0066713A" w:rsidRDefault="00DA6ABE" w:rsidP="005C2179">
            <w:pPr>
              <w:jc w:val="right"/>
              <w:rPr>
                <w:rFonts w:ascii="Trebuchet MS" w:hAnsi="Trebuchet MS" w:cs="Calibri"/>
                <w:color w:val="000000"/>
                <w:u w:val="single"/>
              </w:rPr>
            </w:pPr>
            <w:r w:rsidRPr="0066713A">
              <w:rPr>
                <w:rFonts w:ascii="Trebuchet MS" w:hAnsi="Trebuchet MS" w:cs="Calibri"/>
                <w:color w:val="000000"/>
                <w:u w:val="single"/>
              </w:rPr>
              <w:t>2012</w:t>
            </w:r>
          </w:p>
        </w:tc>
        <w:tc>
          <w:tcPr>
            <w:tcW w:w="640" w:type="dxa"/>
            <w:tcBorders>
              <w:top w:val="nil"/>
              <w:left w:val="nil"/>
              <w:bottom w:val="nil"/>
              <w:right w:val="nil"/>
            </w:tcBorders>
            <w:shd w:val="clear" w:color="auto" w:fill="auto"/>
            <w:noWrap/>
            <w:vAlign w:val="bottom"/>
            <w:hideMark/>
          </w:tcPr>
          <w:p w14:paraId="3FC5C436" w14:textId="77777777" w:rsidR="00DA6ABE" w:rsidRPr="0066713A" w:rsidRDefault="00DA6ABE" w:rsidP="005C2179">
            <w:pPr>
              <w:jc w:val="right"/>
              <w:rPr>
                <w:rFonts w:ascii="Trebuchet MS" w:hAnsi="Trebuchet MS" w:cs="Calibri"/>
                <w:color w:val="000000"/>
                <w:u w:val="single"/>
              </w:rPr>
            </w:pPr>
          </w:p>
        </w:tc>
        <w:tc>
          <w:tcPr>
            <w:tcW w:w="640" w:type="dxa"/>
            <w:tcBorders>
              <w:top w:val="nil"/>
              <w:left w:val="nil"/>
              <w:bottom w:val="nil"/>
              <w:right w:val="nil"/>
            </w:tcBorders>
            <w:shd w:val="clear" w:color="auto" w:fill="auto"/>
            <w:noWrap/>
            <w:vAlign w:val="bottom"/>
            <w:hideMark/>
          </w:tcPr>
          <w:p w14:paraId="21051E31" w14:textId="77777777" w:rsidR="00DA6ABE" w:rsidRPr="0066713A" w:rsidRDefault="00DA6ABE" w:rsidP="005C2179">
            <w:pPr>
              <w:rPr>
                <w:rFonts w:ascii="Trebuchet MS" w:hAnsi="Trebuchet MS"/>
              </w:rPr>
            </w:pPr>
          </w:p>
        </w:tc>
      </w:tr>
      <w:tr w:rsidR="00DA6ABE" w:rsidRPr="0066713A" w14:paraId="33C905DA" w14:textId="77777777" w:rsidTr="00DA6ABE">
        <w:trPr>
          <w:trHeight w:val="320"/>
        </w:trPr>
        <w:tc>
          <w:tcPr>
            <w:tcW w:w="2611" w:type="dxa"/>
            <w:tcBorders>
              <w:top w:val="nil"/>
              <w:left w:val="nil"/>
              <w:bottom w:val="nil"/>
              <w:right w:val="nil"/>
            </w:tcBorders>
            <w:shd w:val="clear" w:color="auto" w:fill="auto"/>
            <w:noWrap/>
            <w:vAlign w:val="center"/>
            <w:hideMark/>
          </w:tcPr>
          <w:p w14:paraId="02233759"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Totalt helger i bruk</w:t>
            </w:r>
          </w:p>
        </w:tc>
        <w:tc>
          <w:tcPr>
            <w:tcW w:w="644" w:type="dxa"/>
            <w:tcBorders>
              <w:top w:val="nil"/>
              <w:left w:val="nil"/>
              <w:bottom w:val="nil"/>
              <w:right w:val="nil"/>
            </w:tcBorders>
            <w:shd w:val="clear" w:color="auto" w:fill="auto"/>
            <w:noWrap/>
            <w:vAlign w:val="bottom"/>
            <w:hideMark/>
          </w:tcPr>
          <w:p w14:paraId="1C0EFB38" w14:textId="5A48809A"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24</w:t>
            </w:r>
            <w:r w:rsidR="00E11039" w:rsidRPr="0066713A">
              <w:rPr>
                <w:rFonts w:ascii="Trebuchet MS" w:hAnsi="Trebuchet MS" w:cs="Calibri"/>
                <w:color w:val="000000"/>
              </w:rPr>
              <w:t>*</w:t>
            </w:r>
          </w:p>
        </w:tc>
        <w:tc>
          <w:tcPr>
            <w:tcW w:w="644" w:type="dxa"/>
            <w:tcBorders>
              <w:top w:val="nil"/>
              <w:left w:val="nil"/>
              <w:bottom w:val="nil"/>
              <w:right w:val="nil"/>
            </w:tcBorders>
            <w:shd w:val="clear" w:color="auto" w:fill="auto"/>
            <w:noWrap/>
            <w:vAlign w:val="center"/>
            <w:hideMark/>
          </w:tcPr>
          <w:p w14:paraId="05C85B6E"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16</w:t>
            </w:r>
          </w:p>
        </w:tc>
        <w:tc>
          <w:tcPr>
            <w:tcW w:w="644" w:type="dxa"/>
            <w:tcBorders>
              <w:top w:val="nil"/>
              <w:left w:val="nil"/>
              <w:bottom w:val="nil"/>
              <w:right w:val="nil"/>
            </w:tcBorders>
            <w:shd w:val="clear" w:color="auto" w:fill="auto"/>
            <w:noWrap/>
            <w:vAlign w:val="center"/>
            <w:hideMark/>
          </w:tcPr>
          <w:p w14:paraId="72684B66"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40</w:t>
            </w:r>
          </w:p>
        </w:tc>
        <w:tc>
          <w:tcPr>
            <w:tcW w:w="648" w:type="dxa"/>
            <w:tcBorders>
              <w:top w:val="nil"/>
              <w:left w:val="nil"/>
              <w:bottom w:val="nil"/>
              <w:right w:val="nil"/>
            </w:tcBorders>
            <w:shd w:val="clear" w:color="auto" w:fill="auto"/>
            <w:noWrap/>
            <w:vAlign w:val="center"/>
            <w:hideMark/>
          </w:tcPr>
          <w:p w14:paraId="262169FD"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32</w:t>
            </w:r>
          </w:p>
        </w:tc>
        <w:tc>
          <w:tcPr>
            <w:tcW w:w="644" w:type="dxa"/>
            <w:tcBorders>
              <w:top w:val="nil"/>
              <w:left w:val="nil"/>
              <w:bottom w:val="nil"/>
              <w:right w:val="nil"/>
            </w:tcBorders>
            <w:shd w:val="clear" w:color="auto" w:fill="auto"/>
            <w:noWrap/>
            <w:vAlign w:val="bottom"/>
            <w:hideMark/>
          </w:tcPr>
          <w:p w14:paraId="6AEBD1F8"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23</w:t>
            </w:r>
          </w:p>
        </w:tc>
        <w:tc>
          <w:tcPr>
            <w:tcW w:w="644" w:type="dxa"/>
            <w:tcBorders>
              <w:top w:val="nil"/>
              <w:left w:val="nil"/>
              <w:bottom w:val="nil"/>
              <w:right w:val="nil"/>
            </w:tcBorders>
            <w:shd w:val="clear" w:color="auto" w:fill="auto"/>
            <w:noWrap/>
            <w:vAlign w:val="center"/>
            <w:hideMark/>
          </w:tcPr>
          <w:p w14:paraId="73E306BC"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28</w:t>
            </w:r>
          </w:p>
        </w:tc>
        <w:tc>
          <w:tcPr>
            <w:tcW w:w="644" w:type="dxa"/>
            <w:tcBorders>
              <w:top w:val="nil"/>
              <w:left w:val="nil"/>
              <w:bottom w:val="nil"/>
              <w:right w:val="nil"/>
            </w:tcBorders>
            <w:shd w:val="clear" w:color="auto" w:fill="auto"/>
            <w:noWrap/>
            <w:vAlign w:val="center"/>
            <w:hideMark/>
          </w:tcPr>
          <w:p w14:paraId="67864D03"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27</w:t>
            </w:r>
          </w:p>
        </w:tc>
        <w:tc>
          <w:tcPr>
            <w:tcW w:w="644" w:type="dxa"/>
            <w:tcBorders>
              <w:top w:val="nil"/>
              <w:left w:val="nil"/>
              <w:bottom w:val="nil"/>
              <w:right w:val="nil"/>
            </w:tcBorders>
            <w:shd w:val="clear" w:color="auto" w:fill="auto"/>
            <w:noWrap/>
            <w:vAlign w:val="center"/>
            <w:hideMark/>
          </w:tcPr>
          <w:p w14:paraId="26454987"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23</w:t>
            </w:r>
          </w:p>
        </w:tc>
        <w:tc>
          <w:tcPr>
            <w:tcW w:w="704" w:type="dxa"/>
            <w:tcBorders>
              <w:top w:val="nil"/>
              <w:left w:val="nil"/>
              <w:bottom w:val="nil"/>
              <w:right w:val="nil"/>
            </w:tcBorders>
            <w:shd w:val="clear" w:color="auto" w:fill="auto"/>
            <w:noWrap/>
            <w:vAlign w:val="center"/>
            <w:hideMark/>
          </w:tcPr>
          <w:p w14:paraId="4B2286ED"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25</w:t>
            </w:r>
          </w:p>
        </w:tc>
        <w:tc>
          <w:tcPr>
            <w:tcW w:w="644" w:type="dxa"/>
            <w:tcBorders>
              <w:top w:val="nil"/>
              <w:left w:val="nil"/>
              <w:bottom w:val="nil"/>
              <w:right w:val="nil"/>
            </w:tcBorders>
            <w:shd w:val="clear" w:color="auto" w:fill="auto"/>
            <w:noWrap/>
            <w:vAlign w:val="center"/>
            <w:hideMark/>
          </w:tcPr>
          <w:p w14:paraId="069F057F"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20</w:t>
            </w:r>
          </w:p>
        </w:tc>
        <w:tc>
          <w:tcPr>
            <w:tcW w:w="640" w:type="dxa"/>
            <w:tcBorders>
              <w:top w:val="nil"/>
              <w:left w:val="nil"/>
              <w:bottom w:val="nil"/>
              <w:right w:val="nil"/>
            </w:tcBorders>
            <w:shd w:val="clear" w:color="auto" w:fill="auto"/>
            <w:noWrap/>
            <w:vAlign w:val="bottom"/>
            <w:hideMark/>
          </w:tcPr>
          <w:p w14:paraId="1DA292FC" w14:textId="77777777" w:rsidR="00DA6ABE" w:rsidRPr="0066713A" w:rsidRDefault="00DA6ABE" w:rsidP="005C2179">
            <w:pPr>
              <w:jc w:val="right"/>
              <w:rPr>
                <w:rFonts w:ascii="Trebuchet MS" w:hAnsi="Trebuchet MS" w:cs="Calibri"/>
                <w:color w:val="000000"/>
              </w:rPr>
            </w:pPr>
          </w:p>
        </w:tc>
        <w:tc>
          <w:tcPr>
            <w:tcW w:w="640" w:type="dxa"/>
            <w:tcBorders>
              <w:top w:val="nil"/>
              <w:left w:val="nil"/>
              <w:bottom w:val="nil"/>
              <w:right w:val="nil"/>
            </w:tcBorders>
            <w:shd w:val="clear" w:color="auto" w:fill="auto"/>
            <w:noWrap/>
            <w:vAlign w:val="bottom"/>
            <w:hideMark/>
          </w:tcPr>
          <w:p w14:paraId="00ED89B8" w14:textId="77777777" w:rsidR="00DA6ABE" w:rsidRPr="0066713A" w:rsidRDefault="00DA6ABE" w:rsidP="005C2179">
            <w:pPr>
              <w:rPr>
                <w:rFonts w:ascii="Trebuchet MS" w:hAnsi="Trebuchet MS"/>
              </w:rPr>
            </w:pPr>
          </w:p>
        </w:tc>
      </w:tr>
      <w:tr w:rsidR="00DA6ABE" w:rsidRPr="0066713A" w14:paraId="54B2CE65" w14:textId="77777777" w:rsidTr="00DA6ABE">
        <w:trPr>
          <w:trHeight w:val="320"/>
        </w:trPr>
        <w:tc>
          <w:tcPr>
            <w:tcW w:w="2611" w:type="dxa"/>
            <w:tcBorders>
              <w:top w:val="nil"/>
              <w:left w:val="nil"/>
              <w:bottom w:val="nil"/>
              <w:right w:val="nil"/>
            </w:tcBorders>
            <w:shd w:val="clear" w:color="auto" w:fill="auto"/>
            <w:noWrap/>
            <w:vAlign w:val="center"/>
            <w:hideMark/>
          </w:tcPr>
          <w:p w14:paraId="41F243E7" w14:textId="77777777" w:rsidR="00DA6ABE" w:rsidRPr="0066713A" w:rsidRDefault="00DA6ABE" w:rsidP="005C2179">
            <w:pPr>
              <w:rPr>
                <w:rFonts w:ascii="Trebuchet MS" w:hAnsi="Trebuchet MS" w:cs="Calibri"/>
                <w:color w:val="000000"/>
              </w:rPr>
            </w:pPr>
            <w:r w:rsidRPr="0066713A">
              <w:rPr>
                <w:rFonts w:ascii="Trebuchet MS" w:hAnsi="Trebuchet MS" w:cs="Calibri"/>
                <w:color w:val="000000"/>
              </w:rPr>
              <w:t>Totalt overnattingsdøgn</w:t>
            </w:r>
          </w:p>
        </w:tc>
        <w:tc>
          <w:tcPr>
            <w:tcW w:w="644" w:type="dxa"/>
            <w:tcBorders>
              <w:top w:val="nil"/>
              <w:left w:val="nil"/>
              <w:bottom w:val="nil"/>
              <w:right w:val="nil"/>
            </w:tcBorders>
            <w:shd w:val="clear" w:color="auto" w:fill="auto"/>
            <w:noWrap/>
            <w:vAlign w:val="center"/>
            <w:hideMark/>
          </w:tcPr>
          <w:p w14:paraId="0623D3BE"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1611</w:t>
            </w:r>
          </w:p>
        </w:tc>
        <w:tc>
          <w:tcPr>
            <w:tcW w:w="644" w:type="dxa"/>
            <w:tcBorders>
              <w:top w:val="nil"/>
              <w:left w:val="nil"/>
              <w:bottom w:val="nil"/>
              <w:right w:val="nil"/>
            </w:tcBorders>
            <w:shd w:val="clear" w:color="auto" w:fill="auto"/>
            <w:noWrap/>
            <w:vAlign w:val="center"/>
            <w:hideMark/>
          </w:tcPr>
          <w:p w14:paraId="277EE183"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686</w:t>
            </w:r>
          </w:p>
        </w:tc>
        <w:tc>
          <w:tcPr>
            <w:tcW w:w="644" w:type="dxa"/>
            <w:tcBorders>
              <w:top w:val="nil"/>
              <w:left w:val="nil"/>
              <w:bottom w:val="nil"/>
              <w:right w:val="nil"/>
            </w:tcBorders>
            <w:shd w:val="clear" w:color="auto" w:fill="auto"/>
            <w:noWrap/>
            <w:vAlign w:val="center"/>
            <w:hideMark/>
          </w:tcPr>
          <w:p w14:paraId="499E2EFD"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6231</w:t>
            </w:r>
          </w:p>
        </w:tc>
        <w:tc>
          <w:tcPr>
            <w:tcW w:w="648" w:type="dxa"/>
            <w:tcBorders>
              <w:top w:val="nil"/>
              <w:left w:val="nil"/>
              <w:bottom w:val="nil"/>
              <w:right w:val="nil"/>
            </w:tcBorders>
            <w:shd w:val="clear" w:color="auto" w:fill="auto"/>
            <w:noWrap/>
            <w:vAlign w:val="center"/>
            <w:hideMark/>
          </w:tcPr>
          <w:p w14:paraId="547D75ED"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4103</w:t>
            </w:r>
          </w:p>
        </w:tc>
        <w:tc>
          <w:tcPr>
            <w:tcW w:w="644" w:type="dxa"/>
            <w:tcBorders>
              <w:top w:val="nil"/>
              <w:left w:val="nil"/>
              <w:bottom w:val="nil"/>
              <w:right w:val="nil"/>
            </w:tcBorders>
            <w:shd w:val="clear" w:color="auto" w:fill="auto"/>
            <w:noWrap/>
            <w:vAlign w:val="center"/>
            <w:hideMark/>
          </w:tcPr>
          <w:p w14:paraId="6C21F304"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3623</w:t>
            </w:r>
          </w:p>
        </w:tc>
        <w:tc>
          <w:tcPr>
            <w:tcW w:w="644" w:type="dxa"/>
            <w:tcBorders>
              <w:top w:val="nil"/>
              <w:left w:val="nil"/>
              <w:bottom w:val="nil"/>
              <w:right w:val="nil"/>
            </w:tcBorders>
            <w:shd w:val="clear" w:color="auto" w:fill="auto"/>
            <w:noWrap/>
            <w:vAlign w:val="center"/>
            <w:hideMark/>
          </w:tcPr>
          <w:p w14:paraId="6D74CC33"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3421</w:t>
            </w:r>
          </w:p>
        </w:tc>
        <w:tc>
          <w:tcPr>
            <w:tcW w:w="644" w:type="dxa"/>
            <w:tcBorders>
              <w:top w:val="nil"/>
              <w:left w:val="nil"/>
              <w:bottom w:val="nil"/>
              <w:right w:val="nil"/>
            </w:tcBorders>
            <w:shd w:val="clear" w:color="auto" w:fill="auto"/>
            <w:noWrap/>
            <w:vAlign w:val="center"/>
            <w:hideMark/>
          </w:tcPr>
          <w:p w14:paraId="34CAA229"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5824</w:t>
            </w:r>
          </w:p>
        </w:tc>
        <w:tc>
          <w:tcPr>
            <w:tcW w:w="644" w:type="dxa"/>
            <w:tcBorders>
              <w:top w:val="nil"/>
              <w:left w:val="nil"/>
              <w:bottom w:val="nil"/>
              <w:right w:val="nil"/>
            </w:tcBorders>
            <w:shd w:val="clear" w:color="auto" w:fill="auto"/>
            <w:noWrap/>
            <w:vAlign w:val="center"/>
            <w:hideMark/>
          </w:tcPr>
          <w:p w14:paraId="5CBBCC72"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1400</w:t>
            </w:r>
          </w:p>
        </w:tc>
        <w:tc>
          <w:tcPr>
            <w:tcW w:w="704" w:type="dxa"/>
            <w:tcBorders>
              <w:top w:val="nil"/>
              <w:left w:val="nil"/>
              <w:bottom w:val="nil"/>
              <w:right w:val="nil"/>
            </w:tcBorders>
            <w:shd w:val="clear" w:color="auto" w:fill="auto"/>
            <w:noWrap/>
            <w:vAlign w:val="center"/>
            <w:hideMark/>
          </w:tcPr>
          <w:p w14:paraId="2B9F0B2E"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2215</w:t>
            </w:r>
          </w:p>
        </w:tc>
        <w:tc>
          <w:tcPr>
            <w:tcW w:w="644" w:type="dxa"/>
            <w:tcBorders>
              <w:top w:val="nil"/>
              <w:left w:val="nil"/>
              <w:bottom w:val="nil"/>
              <w:right w:val="nil"/>
            </w:tcBorders>
            <w:shd w:val="clear" w:color="auto" w:fill="auto"/>
            <w:noWrap/>
            <w:vAlign w:val="center"/>
            <w:hideMark/>
          </w:tcPr>
          <w:p w14:paraId="0F7CAE6B" w14:textId="77777777" w:rsidR="00DA6ABE" w:rsidRPr="0066713A" w:rsidRDefault="00DA6ABE" w:rsidP="005C2179">
            <w:pPr>
              <w:jc w:val="right"/>
              <w:rPr>
                <w:rFonts w:ascii="Trebuchet MS" w:hAnsi="Trebuchet MS" w:cs="Calibri"/>
                <w:color w:val="000000"/>
              </w:rPr>
            </w:pPr>
            <w:r w:rsidRPr="0066713A">
              <w:rPr>
                <w:rFonts w:ascii="Trebuchet MS" w:hAnsi="Trebuchet MS" w:cs="Calibri"/>
                <w:color w:val="000000"/>
              </w:rPr>
              <w:t>1872</w:t>
            </w:r>
          </w:p>
        </w:tc>
        <w:tc>
          <w:tcPr>
            <w:tcW w:w="640" w:type="dxa"/>
            <w:tcBorders>
              <w:top w:val="nil"/>
              <w:left w:val="nil"/>
              <w:bottom w:val="nil"/>
              <w:right w:val="nil"/>
            </w:tcBorders>
            <w:shd w:val="clear" w:color="auto" w:fill="auto"/>
            <w:noWrap/>
            <w:vAlign w:val="bottom"/>
            <w:hideMark/>
          </w:tcPr>
          <w:p w14:paraId="3D3BF605" w14:textId="77777777" w:rsidR="00DA6ABE" w:rsidRPr="0066713A" w:rsidRDefault="00DA6ABE" w:rsidP="005C2179">
            <w:pPr>
              <w:jc w:val="right"/>
              <w:rPr>
                <w:rFonts w:ascii="Trebuchet MS" w:hAnsi="Trebuchet MS" w:cs="Calibri"/>
                <w:color w:val="000000"/>
              </w:rPr>
            </w:pPr>
          </w:p>
        </w:tc>
        <w:tc>
          <w:tcPr>
            <w:tcW w:w="640" w:type="dxa"/>
            <w:tcBorders>
              <w:top w:val="nil"/>
              <w:left w:val="nil"/>
              <w:bottom w:val="nil"/>
              <w:right w:val="nil"/>
            </w:tcBorders>
            <w:shd w:val="clear" w:color="auto" w:fill="auto"/>
            <w:noWrap/>
            <w:vAlign w:val="bottom"/>
            <w:hideMark/>
          </w:tcPr>
          <w:p w14:paraId="4059EBAB" w14:textId="77777777" w:rsidR="00DA6ABE" w:rsidRPr="0066713A" w:rsidRDefault="00DA6ABE" w:rsidP="005C2179">
            <w:pPr>
              <w:rPr>
                <w:rFonts w:ascii="Trebuchet MS" w:hAnsi="Trebuchet MS"/>
              </w:rPr>
            </w:pPr>
          </w:p>
        </w:tc>
      </w:tr>
    </w:tbl>
    <w:p w14:paraId="51303170" w14:textId="3DCC1B85" w:rsidR="00DA6ABE" w:rsidRPr="0066713A" w:rsidRDefault="00DA6ABE" w:rsidP="00DA6ABE">
      <w:pPr>
        <w:pStyle w:val="Ingenmellomrom"/>
        <w:rPr>
          <w:rFonts w:ascii="Trebuchet MS" w:hAnsi="Trebuchet MS"/>
          <w:sz w:val="24"/>
          <w:szCs w:val="24"/>
        </w:rPr>
      </w:pPr>
      <w:r w:rsidRPr="0066713A">
        <w:rPr>
          <w:rFonts w:ascii="Trebuchet MS" w:hAnsi="Trebuchet MS"/>
          <w:sz w:val="24"/>
          <w:szCs w:val="24"/>
        </w:rPr>
        <w:tab/>
        <w:t xml:space="preserve"> </w:t>
      </w:r>
    </w:p>
    <w:p w14:paraId="5910995D" w14:textId="253F04D5" w:rsidR="00E64EFC" w:rsidRPr="0066713A" w:rsidRDefault="00E11039" w:rsidP="00465A1A">
      <w:pPr>
        <w:rPr>
          <w:rFonts w:ascii="Trebuchet MS" w:hAnsi="Trebuchet MS"/>
          <w:i/>
          <w:iCs/>
        </w:rPr>
      </w:pPr>
      <w:r w:rsidRPr="0066713A">
        <w:rPr>
          <w:rFonts w:ascii="Trebuchet MS" w:hAnsi="Trebuchet MS"/>
          <w:i/>
          <w:iCs/>
        </w:rPr>
        <w:t>*)15 helger og 2 uker i sommer var bruk av kretsens speidergrupper.</w:t>
      </w:r>
    </w:p>
    <w:p w14:paraId="7D8BC7D1" w14:textId="77777777" w:rsidR="00D91AB0" w:rsidRPr="0066713A" w:rsidRDefault="00D91AB0">
      <w:pPr>
        <w:rPr>
          <w:rFonts w:ascii="Trebuchet MS" w:hAnsi="Trebuchet MS"/>
          <w:i/>
        </w:rPr>
      </w:pPr>
      <w:r w:rsidRPr="0066713A">
        <w:rPr>
          <w:rFonts w:ascii="Trebuchet MS" w:hAnsi="Trebuchet MS"/>
          <w:i/>
        </w:rPr>
        <w:br w:type="page"/>
      </w:r>
    </w:p>
    <w:p w14:paraId="79CF3A57" w14:textId="5531F87A" w:rsidR="00E64EFC" w:rsidRPr="0066713A" w:rsidRDefault="00D91AB0" w:rsidP="00E64EFC">
      <w:pPr>
        <w:tabs>
          <w:tab w:val="left" w:pos="460"/>
        </w:tabs>
        <w:rPr>
          <w:rFonts w:ascii="Trebuchet MS" w:hAnsi="Trebuchet MS"/>
          <w:i/>
        </w:rPr>
      </w:pPr>
      <w:r w:rsidRPr="0066713A">
        <w:rPr>
          <w:rFonts w:ascii="Trebuchet MS" w:hAnsi="Trebuchet MS"/>
          <w:i/>
        </w:rPr>
        <w:lastRenderedPageBreak/>
        <w:t xml:space="preserve">Camp773: </w:t>
      </w:r>
      <w:r w:rsidR="00E64EFC" w:rsidRPr="0066713A">
        <w:rPr>
          <w:rFonts w:ascii="Trebuchet MS" w:hAnsi="Trebuchet MS"/>
          <w:i/>
        </w:rPr>
        <w:t>Regnskap 20</w:t>
      </w:r>
      <w:r w:rsidR="003F09AF" w:rsidRPr="0066713A">
        <w:rPr>
          <w:rFonts w:ascii="Trebuchet MS" w:hAnsi="Trebuchet MS"/>
          <w:i/>
        </w:rPr>
        <w:t>2</w:t>
      </w:r>
      <w:r w:rsidR="0029024F" w:rsidRPr="0066713A">
        <w:rPr>
          <w:rFonts w:ascii="Trebuchet MS" w:hAnsi="Trebuchet MS"/>
          <w:i/>
        </w:rPr>
        <w:t>1</w:t>
      </w:r>
      <w:r w:rsidR="00E64EFC" w:rsidRPr="0066713A">
        <w:rPr>
          <w:rFonts w:ascii="Trebuchet MS" w:hAnsi="Trebuchet MS"/>
          <w:i/>
        </w:rPr>
        <w:t xml:space="preserve"> og budsjett 202</w:t>
      </w:r>
      <w:r w:rsidR="0029024F" w:rsidRPr="0066713A">
        <w:rPr>
          <w:rFonts w:ascii="Trebuchet MS" w:hAnsi="Trebuchet MS"/>
          <w:i/>
        </w:rPr>
        <w:t>2</w:t>
      </w:r>
      <w:r w:rsidR="00E64EFC" w:rsidRPr="0066713A">
        <w:rPr>
          <w:rFonts w:ascii="Trebuchet MS" w:hAnsi="Trebuchet MS"/>
          <w:i/>
        </w:rPr>
        <w:t xml:space="preserve"> til orientering.</w:t>
      </w:r>
    </w:p>
    <w:p w14:paraId="4D5B7330" w14:textId="08E2C0D0" w:rsidR="00D91AB0" w:rsidRPr="0066713A" w:rsidRDefault="00985F87" w:rsidP="00E64EFC">
      <w:pPr>
        <w:tabs>
          <w:tab w:val="left" w:pos="460"/>
        </w:tabs>
        <w:rPr>
          <w:rFonts w:ascii="Trebuchet MS" w:hAnsi="Trebuchet MS"/>
          <w:i/>
        </w:rPr>
      </w:pPr>
      <w:r>
        <w:rPr>
          <w:rFonts w:ascii="Trebuchet MS" w:hAnsi="Trebuchet MS"/>
          <w:i/>
          <w:noProof/>
        </w:rPr>
        <w:drawing>
          <wp:inline distT="0" distB="0" distL="0" distR="0" wp14:anchorId="7E0BA687" wp14:editId="7E6F208A">
            <wp:extent cx="6300470" cy="6349365"/>
            <wp:effectExtent l="0" t="0" r="0" b="635"/>
            <wp:docPr id="1" name="Bilde 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ord&#10;&#10;Automatisk generert beskrivelse"/>
                    <pic:cNvPicPr/>
                  </pic:nvPicPr>
                  <pic:blipFill>
                    <a:blip r:embed="rId14"/>
                    <a:stretch>
                      <a:fillRect/>
                    </a:stretch>
                  </pic:blipFill>
                  <pic:spPr>
                    <a:xfrm>
                      <a:off x="0" y="0"/>
                      <a:ext cx="6300470" cy="6349365"/>
                    </a:xfrm>
                    <a:prstGeom prst="rect">
                      <a:avLst/>
                    </a:prstGeom>
                  </pic:spPr>
                </pic:pic>
              </a:graphicData>
            </a:graphic>
          </wp:inline>
        </w:drawing>
      </w:r>
    </w:p>
    <w:p w14:paraId="776B2E56" w14:textId="77777777" w:rsidR="00D91AB0" w:rsidRPr="0066713A" w:rsidRDefault="00D91AB0">
      <w:pPr>
        <w:rPr>
          <w:rFonts w:ascii="Trebuchet MS" w:hAnsi="Trebuchet MS"/>
          <w:i/>
        </w:rPr>
      </w:pPr>
      <w:r w:rsidRPr="0066713A">
        <w:rPr>
          <w:rFonts w:ascii="Trebuchet MS" w:hAnsi="Trebuchet MS"/>
          <w:i/>
        </w:rPr>
        <w:br w:type="page"/>
      </w:r>
    </w:p>
    <w:p w14:paraId="43B97DFC" w14:textId="019402FA" w:rsidR="00E64EFC" w:rsidRPr="0066713A" w:rsidRDefault="00D91AB0" w:rsidP="00E64EFC">
      <w:pPr>
        <w:tabs>
          <w:tab w:val="left" w:pos="460"/>
        </w:tabs>
        <w:rPr>
          <w:rFonts w:ascii="Trebuchet MS" w:hAnsi="Trebuchet MS"/>
          <w:i/>
        </w:rPr>
      </w:pPr>
      <w:r w:rsidRPr="0066713A">
        <w:rPr>
          <w:rFonts w:ascii="Trebuchet MS" w:hAnsi="Trebuchet MS"/>
          <w:i/>
        </w:rPr>
        <w:lastRenderedPageBreak/>
        <w:t xml:space="preserve">Camp773: </w:t>
      </w:r>
      <w:r w:rsidR="00E64EFC" w:rsidRPr="0066713A">
        <w:rPr>
          <w:rFonts w:ascii="Trebuchet MS" w:hAnsi="Trebuchet MS"/>
          <w:i/>
        </w:rPr>
        <w:t xml:space="preserve">Balanse </w:t>
      </w:r>
      <w:r w:rsidR="0029024F" w:rsidRPr="0066713A">
        <w:rPr>
          <w:rFonts w:ascii="Trebuchet MS" w:hAnsi="Trebuchet MS"/>
          <w:i/>
        </w:rPr>
        <w:t xml:space="preserve">for 2021 </w:t>
      </w:r>
      <w:r w:rsidR="00E64EFC" w:rsidRPr="0066713A">
        <w:rPr>
          <w:rFonts w:ascii="Trebuchet MS" w:hAnsi="Trebuchet MS"/>
          <w:i/>
        </w:rPr>
        <w:t>til orientering.</w:t>
      </w:r>
    </w:p>
    <w:p w14:paraId="481647CA" w14:textId="02F09564" w:rsidR="00E64EFC" w:rsidRPr="0066713A" w:rsidRDefault="00E11039" w:rsidP="00696D9C">
      <w:pPr>
        <w:tabs>
          <w:tab w:val="left" w:pos="460"/>
        </w:tabs>
        <w:rPr>
          <w:rFonts w:ascii="Trebuchet MS" w:hAnsi="Trebuchet MS"/>
          <w:i/>
        </w:rPr>
      </w:pPr>
      <w:r w:rsidRPr="0066713A">
        <w:rPr>
          <w:rFonts w:ascii="Trebuchet MS" w:hAnsi="Trebuchet MS"/>
          <w:i/>
          <w:noProof/>
        </w:rPr>
        <w:drawing>
          <wp:inline distT="0" distB="0" distL="0" distR="0" wp14:anchorId="629FC6B0" wp14:editId="6B07D461">
            <wp:extent cx="5207000" cy="6883400"/>
            <wp:effectExtent l="0" t="0" r="0" b="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pic:nvPicPr>
                  <pic:blipFill>
                    <a:blip r:embed="rId15"/>
                    <a:stretch>
                      <a:fillRect/>
                    </a:stretch>
                  </pic:blipFill>
                  <pic:spPr>
                    <a:xfrm>
                      <a:off x="0" y="0"/>
                      <a:ext cx="5207000" cy="6883400"/>
                    </a:xfrm>
                    <a:prstGeom prst="rect">
                      <a:avLst/>
                    </a:prstGeom>
                  </pic:spPr>
                </pic:pic>
              </a:graphicData>
            </a:graphic>
          </wp:inline>
        </w:drawing>
      </w:r>
    </w:p>
    <w:p w14:paraId="409189DB" w14:textId="59EBB12D" w:rsidR="004F5D1F" w:rsidRPr="0066713A" w:rsidRDefault="003F09AF" w:rsidP="00E64EFC">
      <w:pPr>
        <w:pStyle w:val="Ingenmellomrom"/>
        <w:jc w:val="right"/>
        <w:rPr>
          <w:rFonts w:ascii="Trebuchet MS" w:hAnsi="Trebuchet MS"/>
          <w:i/>
          <w:sz w:val="24"/>
          <w:szCs w:val="24"/>
        </w:rPr>
      </w:pPr>
      <w:r w:rsidRPr="0066713A">
        <w:rPr>
          <w:rFonts w:ascii="Trebuchet MS" w:hAnsi="Trebuchet MS"/>
          <w:i/>
          <w:sz w:val="24"/>
          <w:szCs w:val="24"/>
        </w:rPr>
        <w:t xml:space="preserve">Jørpeland, </w:t>
      </w:r>
      <w:r w:rsidR="0029024F" w:rsidRPr="0066713A">
        <w:rPr>
          <w:rFonts w:ascii="Trebuchet MS" w:hAnsi="Trebuchet MS"/>
          <w:i/>
          <w:sz w:val="24"/>
          <w:szCs w:val="24"/>
        </w:rPr>
        <w:t>2</w:t>
      </w:r>
      <w:r w:rsidRPr="0066713A">
        <w:rPr>
          <w:rFonts w:ascii="Trebuchet MS" w:hAnsi="Trebuchet MS"/>
          <w:i/>
          <w:sz w:val="24"/>
          <w:szCs w:val="24"/>
        </w:rPr>
        <w:t>.februar 202</w:t>
      </w:r>
      <w:r w:rsidR="0029024F" w:rsidRPr="0066713A">
        <w:rPr>
          <w:rFonts w:ascii="Trebuchet MS" w:hAnsi="Trebuchet MS"/>
          <w:i/>
          <w:sz w:val="24"/>
          <w:szCs w:val="24"/>
        </w:rPr>
        <w:t>2</w:t>
      </w:r>
      <w:r w:rsidR="002A425F" w:rsidRPr="0066713A">
        <w:rPr>
          <w:rFonts w:ascii="Trebuchet MS" w:hAnsi="Trebuchet MS"/>
          <w:i/>
          <w:sz w:val="24"/>
          <w:szCs w:val="24"/>
        </w:rPr>
        <w:t xml:space="preserve">, </w:t>
      </w:r>
      <w:r w:rsidR="003F2C40" w:rsidRPr="0066713A">
        <w:rPr>
          <w:rFonts w:ascii="Trebuchet MS" w:hAnsi="Trebuchet MS"/>
          <w:i/>
          <w:sz w:val="24"/>
          <w:szCs w:val="24"/>
        </w:rPr>
        <w:t>Trond Haugland</w:t>
      </w:r>
      <w:r w:rsidR="00567454" w:rsidRPr="0066713A">
        <w:rPr>
          <w:rFonts w:ascii="Trebuchet MS" w:hAnsi="Trebuchet MS"/>
          <w:i/>
          <w:sz w:val="24"/>
          <w:szCs w:val="24"/>
        </w:rPr>
        <w:t>,</w:t>
      </w:r>
      <w:r w:rsidR="002A425F" w:rsidRPr="0066713A">
        <w:rPr>
          <w:rFonts w:ascii="Trebuchet MS" w:hAnsi="Trebuchet MS"/>
          <w:i/>
          <w:sz w:val="24"/>
          <w:szCs w:val="24"/>
        </w:rPr>
        <w:t xml:space="preserve"> styreleder</w:t>
      </w:r>
    </w:p>
    <w:p w14:paraId="3DB13F52" w14:textId="6D5053D2" w:rsidR="00DE6C96" w:rsidRPr="00CE3360" w:rsidRDefault="00CE3360" w:rsidP="00CE3360">
      <w:pPr>
        <w:rPr>
          <w:rFonts w:ascii="Trebuchet MS" w:eastAsia="Calibri" w:hAnsi="Trebuchet MS"/>
          <w:sz w:val="20"/>
          <w:szCs w:val="20"/>
          <w:lang w:eastAsia="en-US"/>
        </w:rPr>
      </w:pPr>
      <w:r>
        <w:rPr>
          <w:rFonts w:ascii="Trebuchet MS" w:hAnsi="Trebuchet MS"/>
          <w:sz w:val="20"/>
          <w:szCs w:val="20"/>
        </w:rPr>
        <w:br w:type="page"/>
      </w:r>
    </w:p>
    <w:p w14:paraId="730EF7E7" w14:textId="535233BE" w:rsidR="009F6F86" w:rsidRPr="0066713A" w:rsidRDefault="00465A1A" w:rsidP="009F6F86">
      <w:pPr>
        <w:pStyle w:val="Overskrift2"/>
        <w:rPr>
          <w:rFonts w:ascii="Trebuchet MS" w:hAnsi="Trebuchet MS"/>
        </w:rPr>
      </w:pPr>
      <w:bookmarkStart w:id="38" w:name="_Toc95109928"/>
      <w:r w:rsidRPr="0066713A">
        <w:rPr>
          <w:rFonts w:ascii="Trebuchet MS" w:hAnsi="Trebuchet MS"/>
        </w:rPr>
        <w:lastRenderedPageBreak/>
        <w:t xml:space="preserve"> </w:t>
      </w:r>
      <w:bookmarkStart w:id="39" w:name="_Toc97666320"/>
      <w:r w:rsidR="00643DA8" w:rsidRPr="0066713A">
        <w:rPr>
          <w:rFonts w:ascii="Trebuchet MS" w:hAnsi="Trebuchet MS"/>
        </w:rPr>
        <w:t>Sluttord</w:t>
      </w:r>
      <w:bookmarkEnd w:id="38"/>
      <w:r w:rsidR="00FE3873" w:rsidRPr="0066713A">
        <w:rPr>
          <w:rFonts w:ascii="Trebuchet MS" w:hAnsi="Trebuchet MS"/>
        </w:rPr>
        <w:t xml:space="preserve"> Speideråret 20</w:t>
      </w:r>
      <w:r w:rsidR="003F09AF" w:rsidRPr="0066713A">
        <w:rPr>
          <w:rFonts w:ascii="Trebuchet MS" w:hAnsi="Trebuchet MS"/>
        </w:rPr>
        <w:t>2</w:t>
      </w:r>
      <w:r w:rsidR="0029024F" w:rsidRPr="0066713A">
        <w:rPr>
          <w:rFonts w:ascii="Trebuchet MS" w:hAnsi="Trebuchet MS"/>
        </w:rPr>
        <w:t>1</w:t>
      </w:r>
      <w:bookmarkEnd w:id="39"/>
    </w:p>
    <w:p w14:paraId="2A51CC51" w14:textId="77777777" w:rsidR="00DF710D" w:rsidRPr="00CE3360" w:rsidRDefault="00DF710D" w:rsidP="00DF710D">
      <w:pPr>
        <w:rPr>
          <w:rFonts w:ascii="Trebuchet MS" w:hAnsi="Trebuchet MS"/>
          <w:sz w:val="22"/>
          <w:szCs w:val="22"/>
        </w:rPr>
      </w:pPr>
      <w:bookmarkStart w:id="40" w:name="_Toc95109929"/>
      <w:bookmarkStart w:id="41" w:name="_Toc95110041"/>
      <w:r w:rsidRPr="00CE3360">
        <w:rPr>
          <w:rFonts w:ascii="Trebuchet MS" w:hAnsi="Trebuchet MS"/>
          <w:sz w:val="22"/>
          <w:szCs w:val="22"/>
        </w:rPr>
        <w:t>Speiderarbeidet i Vesterlen krets har også i 2021 vært påvirket av korona, men tross alt har vi hatt god aktivitet innimellom nedstengningene</w:t>
      </w:r>
    </w:p>
    <w:p w14:paraId="1F180962" w14:textId="77777777" w:rsidR="00DF710D" w:rsidRPr="00CE3360" w:rsidRDefault="00DF710D" w:rsidP="00DF710D">
      <w:pPr>
        <w:rPr>
          <w:rFonts w:ascii="Trebuchet MS" w:hAnsi="Trebuchet MS"/>
          <w:sz w:val="22"/>
          <w:szCs w:val="22"/>
        </w:rPr>
      </w:pPr>
    </w:p>
    <w:p w14:paraId="65D3E671" w14:textId="61CD7834" w:rsidR="00DF710D" w:rsidRPr="00CE3360" w:rsidRDefault="00DF710D" w:rsidP="00DF710D">
      <w:pPr>
        <w:rPr>
          <w:rFonts w:ascii="Trebuchet MS" w:hAnsi="Trebuchet MS"/>
          <w:sz w:val="22"/>
          <w:szCs w:val="22"/>
        </w:rPr>
      </w:pPr>
      <w:r w:rsidRPr="00CE3360">
        <w:rPr>
          <w:rFonts w:ascii="Trebuchet MS" w:hAnsi="Trebuchet MS"/>
          <w:sz w:val="22"/>
          <w:szCs w:val="22"/>
        </w:rPr>
        <w:t>Vi fikk prøvd oss på digitalt årsmøte der nytt Kretsstyre ble valgt, mange av oss har startet på periode nr. 2 fordi vi føler det er et givende verv. Styret har, som så mange andre, fortsatt med mange møter på nett og vi lengter etter å få jobbe sammen i samme rom</w:t>
      </w:r>
    </w:p>
    <w:p w14:paraId="077571E4" w14:textId="77777777" w:rsidR="00DF710D" w:rsidRPr="00CE3360" w:rsidRDefault="00DF710D" w:rsidP="00DF710D">
      <w:pPr>
        <w:rPr>
          <w:rFonts w:ascii="Trebuchet MS" w:hAnsi="Trebuchet MS"/>
          <w:sz w:val="22"/>
          <w:szCs w:val="22"/>
        </w:rPr>
      </w:pPr>
    </w:p>
    <w:p w14:paraId="0D3C6F05" w14:textId="3F9EF5B8" w:rsidR="00DF710D" w:rsidRPr="00CE3360" w:rsidRDefault="00DF710D" w:rsidP="00DF710D">
      <w:pPr>
        <w:rPr>
          <w:rFonts w:ascii="Trebuchet MS" w:hAnsi="Trebuchet MS"/>
          <w:sz w:val="22"/>
          <w:szCs w:val="22"/>
        </w:rPr>
      </w:pPr>
      <w:r w:rsidRPr="00CE3360">
        <w:rPr>
          <w:rFonts w:ascii="Trebuchet MS" w:hAnsi="Trebuchet MS"/>
          <w:sz w:val="22"/>
          <w:szCs w:val="22"/>
        </w:rPr>
        <w:t xml:space="preserve">Årets høydepunkt skulle vært Agenda 2021. Vi fikk aldri reist til den store landsleiren, men mange </w:t>
      </w:r>
      <w:proofErr w:type="spellStart"/>
      <w:r w:rsidRPr="00CE3360">
        <w:rPr>
          <w:rFonts w:ascii="Trebuchet MS" w:hAnsi="Trebuchet MS"/>
          <w:sz w:val="22"/>
          <w:szCs w:val="22"/>
        </w:rPr>
        <w:t>Vesterlenspeidere</w:t>
      </w:r>
      <w:proofErr w:type="spellEnd"/>
      <w:r w:rsidRPr="00CE3360">
        <w:rPr>
          <w:rFonts w:ascii="Trebuchet MS" w:hAnsi="Trebuchet MS"/>
          <w:sz w:val="22"/>
          <w:szCs w:val="22"/>
        </w:rPr>
        <w:t xml:space="preserve"> dro likevel på egne leirer med Agenda som tema.</w:t>
      </w:r>
    </w:p>
    <w:p w14:paraId="627BD0DB" w14:textId="77777777" w:rsidR="00DF710D" w:rsidRPr="00CE3360" w:rsidRDefault="00DF710D" w:rsidP="00DF710D">
      <w:pPr>
        <w:rPr>
          <w:rFonts w:ascii="Trebuchet MS" w:hAnsi="Trebuchet MS"/>
          <w:sz w:val="22"/>
          <w:szCs w:val="22"/>
        </w:rPr>
      </w:pPr>
      <w:r w:rsidRPr="00CE3360">
        <w:rPr>
          <w:rFonts w:ascii="Trebuchet MS" w:hAnsi="Trebuchet MS"/>
          <w:sz w:val="22"/>
          <w:szCs w:val="22"/>
        </w:rPr>
        <w:t>De fleste vil nok skrive under på at det er tungt å drive når det hele tiden er usikkert om aktivitetene kan gjennomføres, likevel har vi i Vesterlen klart oss godt.</w:t>
      </w:r>
    </w:p>
    <w:p w14:paraId="43084AAF" w14:textId="77777777" w:rsidR="00DF710D" w:rsidRPr="00CE3360" w:rsidRDefault="00DF710D" w:rsidP="00DF710D">
      <w:pPr>
        <w:rPr>
          <w:rFonts w:ascii="Trebuchet MS" w:hAnsi="Trebuchet MS"/>
          <w:sz w:val="22"/>
          <w:szCs w:val="22"/>
        </w:rPr>
      </w:pPr>
      <w:r w:rsidRPr="00CE3360">
        <w:rPr>
          <w:rFonts w:ascii="Trebuchet MS" w:hAnsi="Trebuchet MS"/>
          <w:sz w:val="22"/>
          <w:szCs w:val="22"/>
        </w:rPr>
        <w:t>Vi hadde god vekst i 2020 og statistikken viser at Vesterlen i 2021 har beholdt medlemmene som kom til. Det betyr at speideraktivitet er enklere å tilpasse restriksjonene enn mange andre barne- og ungdomsaktiviteter. Vi har dyktige ledere som har holdt på motivasjonen selv om alt snus på hodet til enhver tid.</w:t>
      </w:r>
    </w:p>
    <w:p w14:paraId="3025EF58" w14:textId="77777777" w:rsidR="00DF710D" w:rsidRPr="00CE3360" w:rsidRDefault="00DF710D" w:rsidP="00DF710D">
      <w:pPr>
        <w:rPr>
          <w:rFonts w:ascii="Trebuchet MS" w:hAnsi="Trebuchet MS"/>
          <w:sz w:val="22"/>
          <w:szCs w:val="22"/>
        </w:rPr>
      </w:pPr>
    </w:p>
    <w:p w14:paraId="21DE7640" w14:textId="317F2D14" w:rsidR="00DF710D" w:rsidRPr="00CE3360" w:rsidRDefault="00DF710D" w:rsidP="00DF710D">
      <w:pPr>
        <w:rPr>
          <w:rFonts w:ascii="Trebuchet MS" w:hAnsi="Trebuchet MS"/>
          <w:sz w:val="22"/>
          <w:szCs w:val="22"/>
        </w:rPr>
      </w:pPr>
      <w:r w:rsidRPr="00CE3360">
        <w:rPr>
          <w:rFonts w:ascii="Trebuchet MS" w:hAnsi="Trebuchet MS"/>
          <w:sz w:val="22"/>
          <w:szCs w:val="22"/>
        </w:rPr>
        <w:t xml:space="preserve">Daglig leder har bidratt aktivt slik at styret har kunnet jobbe med saker som er viktig for kretsen og for god speiderutvikling. Interne oppgaver han har tatt tak i, i tillegg til kretsens kjerneoppgaver, har bl.a. vært bistand til grupper som ønsker Speiderbaser i Stavanger, Sandnes, Randaberg, Bryne og Egersund, bistand til speidergrupper som har behov for administrativ ressurs og avklaring i eiendomsspørsmål. I tillegg er daglig leder også engasjert i lokale, regionale og nasjonale aktiviteter der han er pådriver for speiding og de verdiene speidingen står for. Eksterne aktiviteter har vært bl.a. Styreleder / vikar for daglig leder i Frilager, Ressursperson i Speidernes beredskap regionalt og nasjonalt, Styreleder for Forum for natur og friluftsliv (FNF), Rogaland og Dialog med politikere for å sikre kommunale støtteordninger til speidergrupper. </w:t>
      </w:r>
    </w:p>
    <w:p w14:paraId="2F9DF897" w14:textId="77777777" w:rsidR="00DF710D" w:rsidRPr="00CE3360" w:rsidRDefault="00DF710D" w:rsidP="00DF710D">
      <w:pPr>
        <w:rPr>
          <w:rFonts w:ascii="Trebuchet MS" w:hAnsi="Trebuchet MS"/>
          <w:sz w:val="22"/>
          <w:szCs w:val="22"/>
        </w:rPr>
      </w:pPr>
    </w:p>
    <w:p w14:paraId="6E6B2B6C" w14:textId="677C88EE" w:rsidR="00DF710D" w:rsidRPr="00CE3360" w:rsidRDefault="00DF710D" w:rsidP="00DF710D">
      <w:pPr>
        <w:rPr>
          <w:rFonts w:ascii="Trebuchet MS" w:hAnsi="Trebuchet MS"/>
          <w:sz w:val="22"/>
          <w:szCs w:val="22"/>
        </w:rPr>
      </w:pPr>
      <w:r w:rsidRPr="00CE3360">
        <w:rPr>
          <w:rFonts w:ascii="Trebuchet MS" w:hAnsi="Trebuchet MS"/>
          <w:sz w:val="22"/>
          <w:szCs w:val="22"/>
        </w:rPr>
        <w:t>I 2021 fikk vi gleden av å ønske Marianne velkommen som ansatt i kretsen og med to ressurssterke ansatte – med forskjellige styrker og egenskaper – har vi nå en svært slagkraftig administrasjon. Marianne og Ivar har begge aktiviteter utenom kretsarbeidet slik at lønnskostnadene er innenfor én full stilling</w:t>
      </w:r>
    </w:p>
    <w:p w14:paraId="206DB497" w14:textId="77777777" w:rsidR="00DF710D" w:rsidRPr="00CE3360" w:rsidRDefault="00DF710D" w:rsidP="00DF710D">
      <w:pPr>
        <w:rPr>
          <w:rFonts w:ascii="Trebuchet MS" w:hAnsi="Trebuchet MS"/>
          <w:sz w:val="22"/>
          <w:szCs w:val="22"/>
        </w:rPr>
      </w:pPr>
    </w:p>
    <w:p w14:paraId="76255E45" w14:textId="04D36837" w:rsidR="00DF710D" w:rsidRPr="00CE3360" w:rsidRDefault="00DF710D" w:rsidP="00DF710D">
      <w:pPr>
        <w:rPr>
          <w:rFonts w:ascii="Trebuchet MS" w:hAnsi="Trebuchet MS"/>
          <w:sz w:val="22"/>
          <w:szCs w:val="22"/>
        </w:rPr>
      </w:pPr>
      <w:r w:rsidRPr="00CE3360">
        <w:rPr>
          <w:rFonts w:ascii="Trebuchet MS" w:hAnsi="Trebuchet MS"/>
          <w:sz w:val="22"/>
          <w:szCs w:val="22"/>
        </w:rPr>
        <w:t>Camp 773 fikk bedre besøk i 2021 enn i 2020, men stedet stod ubrukt i lengre tid. Høsten ble den beste perioden med tilnærmet normal utleie. Offentlige Koronamidler har heldigvis kompensert for noe av inntektsbortfallet slik at Camp-styret har kunnet fortsette arbeidet sitt. Stor takk til styret for innsatsen de legger ned!</w:t>
      </w:r>
    </w:p>
    <w:p w14:paraId="129E819E" w14:textId="77777777" w:rsidR="00DF710D" w:rsidRPr="00CE3360" w:rsidRDefault="00DF710D" w:rsidP="00DF710D">
      <w:pPr>
        <w:rPr>
          <w:rFonts w:ascii="Trebuchet MS" w:hAnsi="Trebuchet MS"/>
          <w:sz w:val="22"/>
          <w:szCs w:val="22"/>
        </w:rPr>
      </w:pPr>
    </w:p>
    <w:p w14:paraId="65DF4A4F" w14:textId="77777777" w:rsidR="00DF710D" w:rsidRPr="00CE3360" w:rsidRDefault="00DF710D" w:rsidP="00DF710D">
      <w:pPr>
        <w:rPr>
          <w:rFonts w:ascii="Trebuchet MS" w:hAnsi="Trebuchet MS"/>
          <w:sz w:val="22"/>
          <w:szCs w:val="22"/>
        </w:rPr>
      </w:pPr>
      <w:r w:rsidRPr="00CE3360">
        <w:rPr>
          <w:rFonts w:ascii="Trebuchet MS" w:hAnsi="Trebuchet MS"/>
          <w:sz w:val="22"/>
          <w:szCs w:val="22"/>
        </w:rPr>
        <w:t>Vesterlen har heldigvis mange ildsjeler som bidrar til forskjellige aktiviteter:</w:t>
      </w:r>
    </w:p>
    <w:p w14:paraId="15C699D4" w14:textId="15FF1A22" w:rsidR="00DF710D" w:rsidRPr="00CE3360" w:rsidRDefault="00DF710D" w:rsidP="00DF710D">
      <w:pPr>
        <w:rPr>
          <w:rFonts w:ascii="Trebuchet MS" w:hAnsi="Trebuchet MS"/>
          <w:sz w:val="22"/>
          <w:szCs w:val="22"/>
        </w:rPr>
      </w:pPr>
      <w:r w:rsidRPr="00CE3360">
        <w:rPr>
          <w:rFonts w:ascii="Trebuchet MS" w:hAnsi="Trebuchet MS"/>
          <w:sz w:val="22"/>
          <w:szCs w:val="22"/>
        </w:rPr>
        <w:t>Speidermuseet driftes av en kjerne av godt voksne speidere. Veteranene stiller opp og med gode bidrag. UFFS -Utvalg For Fjellspeiding gir tilbud om «Ekstremspeiding» som det kreves høy kompetanse for å gjennomføre. Tusen takk til dere alle!</w:t>
      </w:r>
    </w:p>
    <w:p w14:paraId="7F081FD8" w14:textId="77777777" w:rsidR="00DF710D" w:rsidRPr="00CE3360" w:rsidRDefault="00DF710D" w:rsidP="00DF710D">
      <w:pPr>
        <w:rPr>
          <w:rFonts w:ascii="Trebuchet MS" w:hAnsi="Trebuchet MS"/>
          <w:sz w:val="22"/>
          <w:szCs w:val="22"/>
        </w:rPr>
      </w:pPr>
    </w:p>
    <w:p w14:paraId="5DD1C6F6" w14:textId="54D44B10" w:rsidR="00DF710D" w:rsidRPr="00CE3360" w:rsidRDefault="00DF710D" w:rsidP="00DF710D">
      <w:pPr>
        <w:rPr>
          <w:rFonts w:ascii="Trebuchet MS" w:hAnsi="Trebuchet MS"/>
          <w:sz w:val="22"/>
          <w:szCs w:val="22"/>
        </w:rPr>
      </w:pPr>
      <w:r w:rsidRPr="00CE3360">
        <w:rPr>
          <w:rFonts w:ascii="Trebuchet MS" w:hAnsi="Trebuchet MS"/>
          <w:sz w:val="22"/>
          <w:szCs w:val="22"/>
        </w:rPr>
        <w:t xml:space="preserve">Ledertrening er kretsens viktigste bidrag til gruppene, dessverre har det </w:t>
      </w:r>
      <w:r w:rsidR="00C33FCE" w:rsidRPr="00CE3360">
        <w:rPr>
          <w:rFonts w:ascii="Trebuchet MS" w:hAnsi="Trebuchet MS"/>
          <w:sz w:val="22"/>
          <w:szCs w:val="22"/>
        </w:rPr>
        <w:t>ikke blitt like stor aktivitet som ønskelig</w:t>
      </w:r>
      <w:r w:rsidRPr="00CE3360">
        <w:rPr>
          <w:rFonts w:ascii="Trebuchet MS" w:hAnsi="Trebuchet MS"/>
          <w:sz w:val="22"/>
          <w:szCs w:val="22"/>
        </w:rPr>
        <w:t xml:space="preserve">. Imidlertid har ledertrenerne klart å gjennomføre flere leirbålsprater for nye ledere i 2021, og noen kurs har det </w:t>
      </w:r>
      <w:r w:rsidR="00C33FCE" w:rsidRPr="00CE3360">
        <w:rPr>
          <w:rFonts w:ascii="Trebuchet MS" w:hAnsi="Trebuchet MS"/>
          <w:sz w:val="22"/>
          <w:szCs w:val="22"/>
        </w:rPr>
        <w:t>også</w:t>
      </w:r>
      <w:r w:rsidRPr="00CE3360">
        <w:rPr>
          <w:rFonts w:ascii="Trebuchet MS" w:hAnsi="Trebuchet MS"/>
          <w:sz w:val="22"/>
          <w:szCs w:val="22"/>
        </w:rPr>
        <w:t xml:space="preserve"> blitt. Takk for innsatsen.</w:t>
      </w:r>
      <w:r w:rsidR="00180C30">
        <w:rPr>
          <w:rFonts w:ascii="Trebuchet MS" w:hAnsi="Trebuchet MS"/>
          <w:sz w:val="22"/>
          <w:szCs w:val="22"/>
        </w:rPr>
        <w:t xml:space="preserve"> </w:t>
      </w:r>
      <w:r w:rsidRPr="00CE3360">
        <w:rPr>
          <w:rFonts w:ascii="Trebuchet MS" w:hAnsi="Trebuchet MS"/>
          <w:sz w:val="22"/>
          <w:szCs w:val="22"/>
        </w:rPr>
        <w:t>Ledertrenerkomiteen bidrar med planlegging og utvikling av ledertreningen i kretsen, komitemedlemmene er i tillegg kursansvarlige og har ofte lederansvar i egen gruppe. Tusen takk for innsatsen. Roverkomiteen klarte å gjennomføre bl.a. rover kick-</w:t>
      </w:r>
      <w:proofErr w:type="spellStart"/>
      <w:r w:rsidRPr="00CE3360">
        <w:rPr>
          <w:rFonts w:ascii="Trebuchet MS" w:hAnsi="Trebuchet MS"/>
          <w:sz w:val="22"/>
          <w:szCs w:val="22"/>
        </w:rPr>
        <w:t>off</w:t>
      </w:r>
      <w:proofErr w:type="spellEnd"/>
      <w:r w:rsidRPr="00CE3360">
        <w:rPr>
          <w:rFonts w:ascii="Trebuchet MS" w:hAnsi="Trebuchet MS"/>
          <w:sz w:val="22"/>
          <w:szCs w:val="22"/>
        </w:rPr>
        <w:t xml:space="preserve"> og rovere i kretsen var vertskap for nasjonalt roverstevne. Tusen takk til alle som bidrar for speiderne i Vesterlen</w:t>
      </w:r>
    </w:p>
    <w:p w14:paraId="53CAC32D" w14:textId="77777777" w:rsidR="00DF710D" w:rsidRPr="00CE3360" w:rsidRDefault="00DF710D" w:rsidP="00DF710D">
      <w:pPr>
        <w:rPr>
          <w:rFonts w:ascii="Trebuchet MS" w:hAnsi="Trebuchet MS"/>
          <w:sz w:val="22"/>
          <w:szCs w:val="22"/>
        </w:rPr>
      </w:pPr>
    </w:p>
    <w:p w14:paraId="2C96C04E" w14:textId="77777777" w:rsidR="00AC449F" w:rsidRPr="00CE3360" w:rsidRDefault="00DF710D" w:rsidP="00AC449F">
      <w:pPr>
        <w:autoSpaceDE w:val="0"/>
        <w:autoSpaceDN w:val="0"/>
        <w:adjustRightInd w:val="0"/>
        <w:jc w:val="right"/>
        <w:rPr>
          <w:rFonts w:ascii="Trebuchet MS" w:hAnsi="Trebuchet MS"/>
          <w:i/>
          <w:iCs/>
          <w:sz w:val="22"/>
          <w:szCs w:val="22"/>
        </w:rPr>
      </w:pPr>
      <w:r w:rsidRPr="00CE3360">
        <w:rPr>
          <w:rFonts w:ascii="Trebuchet MS" w:hAnsi="Trebuchet MS"/>
          <w:i/>
          <w:iCs/>
          <w:sz w:val="22"/>
          <w:szCs w:val="22"/>
        </w:rPr>
        <w:t>Kretsstyret 7. februar 2022</w:t>
      </w:r>
    </w:p>
    <w:p w14:paraId="21D65D37" w14:textId="77777777" w:rsidR="00AC449F" w:rsidRPr="00CE3360" w:rsidRDefault="00DF710D" w:rsidP="00AC449F">
      <w:pPr>
        <w:autoSpaceDE w:val="0"/>
        <w:autoSpaceDN w:val="0"/>
        <w:adjustRightInd w:val="0"/>
        <w:jc w:val="right"/>
        <w:rPr>
          <w:rFonts w:ascii="Trebuchet MS" w:hAnsi="Trebuchet MS"/>
          <w:i/>
          <w:iCs/>
          <w:sz w:val="22"/>
          <w:szCs w:val="22"/>
        </w:rPr>
      </w:pPr>
      <w:r w:rsidRPr="00CE3360">
        <w:rPr>
          <w:rFonts w:ascii="Trebuchet MS" w:hAnsi="Trebuchet MS"/>
          <w:i/>
          <w:iCs/>
          <w:sz w:val="22"/>
          <w:szCs w:val="22"/>
        </w:rPr>
        <w:t xml:space="preserve">Tor Børge Salvesen, Emilie Bøgelund, Kjell Arvid Jøssang Sondre Lura, </w:t>
      </w:r>
    </w:p>
    <w:p w14:paraId="464E3E5F" w14:textId="3A589D1B" w:rsidR="001F491A" w:rsidRPr="00CE3360" w:rsidRDefault="00DF710D" w:rsidP="00AC449F">
      <w:pPr>
        <w:autoSpaceDE w:val="0"/>
        <w:autoSpaceDN w:val="0"/>
        <w:adjustRightInd w:val="0"/>
        <w:jc w:val="right"/>
        <w:rPr>
          <w:rFonts w:ascii="Trebuchet MS" w:hAnsi="Trebuchet MS"/>
          <w:i/>
          <w:iCs/>
          <w:sz w:val="22"/>
          <w:szCs w:val="22"/>
        </w:rPr>
      </w:pPr>
      <w:r w:rsidRPr="00CE3360">
        <w:rPr>
          <w:rFonts w:ascii="Trebuchet MS" w:hAnsi="Trebuchet MS"/>
          <w:i/>
          <w:iCs/>
          <w:sz w:val="22"/>
          <w:szCs w:val="22"/>
        </w:rPr>
        <w:t>Cato Bjerkeli, Maren Grødem Larsen og Vibeke</w:t>
      </w:r>
      <w:r w:rsidR="00AC449F" w:rsidRPr="00CE3360">
        <w:rPr>
          <w:rFonts w:ascii="Trebuchet MS" w:hAnsi="Trebuchet MS"/>
          <w:i/>
          <w:iCs/>
          <w:sz w:val="22"/>
          <w:szCs w:val="22"/>
        </w:rPr>
        <w:t xml:space="preserve"> Bø </w:t>
      </w:r>
      <w:r w:rsidRPr="00CE3360">
        <w:rPr>
          <w:rFonts w:ascii="Trebuchet MS" w:hAnsi="Trebuchet MS"/>
          <w:i/>
          <w:iCs/>
          <w:sz w:val="22"/>
          <w:szCs w:val="22"/>
        </w:rPr>
        <w:t>Langeland</w:t>
      </w:r>
      <w:r w:rsidR="002F1DBD" w:rsidRPr="00CE3360">
        <w:rPr>
          <w:rFonts w:ascii="Trebuchet MS" w:hAnsi="Trebuchet MS" w:cs="Calibri"/>
          <w:b/>
          <w:bCs/>
          <w:i/>
          <w:iCs/>
          <w:sz w:val="22"/>
          <w:szCs w:val="22"/>
        </w:rPr>
        <w:t>.</w:t>
      </w:r>
    </w:p>
    <w:p w14:paraId="755EB84D" w14:textId="77777777" w:rsidR="00D77A3F" w:rsidRPr="00CE3360" w:rsidRDefault="00D77A3F" w:rsidP="00345221">
      <w:pPr>
        <w:jc w:val="right"/>
        <w:rPr>
          <w:rFonts w:ascii="Trebuchet MS" w:hAnsi="Trebuchet MS"/>
          <w:b/>
          <w:i/>
          <w:sz w:val="22"/>
          <w:szCs w:val="16"/>
        </w:rPr>
      </w:pPr>
    </w:p>
    <w:p w14:paraId="1527EA19" w14:textId="6F508BE9" w:rsidR="00751ADC" w:rsidRPr="00180C30" w:rsidRDefault="00643DA8" w:rsidP="00180C30">
      <w:pPr>
        <w:ind w:firstLine="432"/>
        <w:rPr>
          <w:rFonts w:ascii="Trebuchet MS" w:hAnsi="Trebuchet MS"/>
          <w:sz w:val="22"/>
          <w:szCs w:val="16"/>
        </w:rPr>
      </w:pPr>
      <w:r w:rsidRPr="00CE3360">
        <w:rPr>
          <w:rFonts w:ascii="Trebuchet MS" w:hAnsi="Trebuchet MS"/>
          <w:sz w:val="22"/>
          <w:szCs w:val="16"/>
          <w:u w:val="single"/>
        </w:rPr>
        <w:t>Kretsstyret innstiller</w:t>
      </w:r>
      <w:r w:rsidR="0092702D" w:rsidRPr="00CE3360">
        <w:rPr>
          <w:rFonts w:ascii="Trebuchet MS" w:hAnsi="Trebuchet MS"/>
          <w:sz w:val="22"/>
          <w:szCs w:val="16"/>
        </w:rPr>
        <w:t>: Årsmelding for 20</w:t>
      </w:r>
      <w:r w:rsidR="009A0E61" w:rsidRPr="00CE3360">
        <w:rPr>
          <w:rFonts w:ascii="Trebuchet MS" w:hAnsi="Trebuchet MS"/>
          <w:sz w:val="22"/>
          <w:szCs w:val="16"/>
        </w:rPr>
        <w:t>2</w:t>
      </w:r>
      <w:r w:rsidR="0029024F" w:rsidRPr="00CE3360">
        <w:rPr>
          <w:rFonts w:ascii="Trebuchet MS" w:hAnsi="Trebuchet MS"/>
          <w:sz w:val="22"/>
          <w:szCs w:val="16"/>
        </w:rPr>
        <w:t>1</w:t>
      </w:r>
      <w:r w:rsidR="004D1197" w:rsidRPr="00CE3360">
        <w:rPr>
          <w:rFonts w:ascii="Trebuchet MS" w:hAnsi="Trebuchet MS"/>
          <w:sz w:val="22"/>
          <w:szCs w:val="16"/>
        </w:rPr>
        <w:t xml:space="preserve"> </w:t>
      </w:r>
      <w:r w:rsidRPr="00CE3360">
        <w:rPr>
          <w:rFonts w:ascii="Trebuchet MS" w:hAnsi="Trebuchet MS"/>
          <w:sz w:val="22"/>
          <w:szCs w:val="16"/>
        </w:rPr>
        <w:t>godkjennes</w:t>
      </w:r>
      <w:bookmarkEnd w:id="40"/>
      <w:bookmarkEnd w:id="41"/>
    </w:p>
    <w:p w14:paraId="18A3923A" w14:textId="1C65A96B" w:rsidR="00EF74AF" w:rsidRPr="0066713A" w:rsidRDefault="00643DA8" w:rsidP="00960E2F">
      <w:pPr>
        <w:pStyle w:val="Overskrift1"/>
        <w:rPr>
          <w:rFonts w:ascii="Trebuchet MS" w:hAnsi="Trebuchet MS"/>
        </w:rPr>
      </w:pPr>
      <w:bookmarkStart w:id="42" w:name="_Toc95109930"/>
      <w:bookmarkStart w:id="43" w:name="_Toc95110042"/>
      <w:bookmarkStart w:id="44" w:name="_Toc97666321"/>
      <w:r w:rsidRPr="0066713A">
        <w:rPr>
          <w:rFonts w:ascii="Trebuchet MS" w:hAnsi="Trebuchet MS"/>
        </w:rPr>
        <w:lastRenderedPageBreak/>
        <w:t>Regnskap</w:t>
      </w:r>
      <w:bookmarkEnd w:id="42"/>
      <w:bookmarkEnd w:id="43"/>
      <w:r w:rsidR="00D866CF" w:rsidRPr="0066713A">
        <w:rPr>
          <w:rFonts w:ascii="Trebuchet MS" w:hAnsi="Trebuchet MS"/>
        </w:rPr>
        <w:t xml:space="preserve"> </w:t>
      </w:r>
      <w:r w:rsidR="009A0E61" w:rsidRPr="0066713A">
        <w:rPr>
          <w:rFonts w:ascii="Trebuchet MS" w:hAnsi="Trebuchet MS"/>
        </w:rPr>
        <w:t>202</w:t>
      </w:r>
      <w:r w:rsidR="0029024F" w:rsidRPr="0066713A">
        <w:rPr>
          <w:rFonts w:ascii="Trebuchet MS" w:hAnsi="Trebuchet MS"/>
        </w:rPr>
        <w:t>1</w:t>
      </w:r>
      <w:bookmarkEnd w:id="44"/>
    </w:p>
    <w:p w14:paraId="15D7D88D" w14:textId="1397D632" w:rsidR="00FE3873" w:rsidRPr="0066713A" w:rsidRDefault="00465A1A" w:rsidP="00960E2F">
      <w:pPr>
        <w:pStyle w:val="Overskrift2"/>
        <w:rPr>
          <w:rFonts w:ascii="Trebuchet MS" w:hAnsi="Trebuchet MS"/>
        </w:rPr>
      </w:pPr>
      <w:r w:rsidRPr="0066713A">
        <w:rPr>
          <w:rFonts w:ascii="Trebuchet MS" w:hAnsi="Trebuchet MS"/>
        </w:rPr>
        <w:t xml:space="preserve"> </w:t>
      </w:r>
      <w:bookmarkStart w:id="45" w:name="_Toc97666322"/>
      <w:r w:rsidR="00263AC5" w:rsidRPr="0066713A">
        <w:rPr>
          <w:rFonts w:ascii="Trebuchet MS" w:hAnsi="Trebuchet MS"/>
        </w:rPr>
        <w:t>R</w:t>
      </w:r>
      <w:r w:rsidR="00ED04E7" w:rsidRPr="0066713A">
        <w:rPr>
          <w:rFonts w:ascii="Trebuchet MS" w:hAnsi="Trebuchet MS"/>
        </w:rPr>
        <w:t>egnskap for Vesterlen krets</w:t>
      </w:r>
      <w:r w:rsidR="007425E9" w:rsidRPr="0066713A">
        <w:rPr>
          <w:rFonts w:ascii="Trebuchet MS" w:hAnsi="Trebuchet MS"/>
        </w:rPr>
        <w:t xml:space="preserve"> med revisors beretning</w:t>
      </w:r>
      <w:bookmarkEnd w:id="45"/>
    </w:p>
    <w:p w14:paraId="5D469FE4" w14:textId="5F3C16BF" w:rsidR="007013AE" w:rsidRPr="0066713A" w:rsidRDefault="007013AE" w:rsidP="003A3F0C">
      <w:pPr>
        <w:rPr>
          <w:rFonts w:ascii="Trebuchet MS" w:hAnsi="Trebuchet MS" w:cs="Lucida Grande"/>
          <w:color w:val="000000"/>
        </w:rPr>
      </w:pPr>
    </w:p>
    <w:p w14:paraId="154F7FC1" w14:textId="46B2B4EE" w:rsidR="00465A1A" w:rsidRPr="0066713A" w:rsidRDefault="00015E82" w:rsidP="003A3F0C">
      <w:pPr>
        <w:rPr>
          <w:rFonts w:ascii="Trebuchet MS" w:hAnsi="Trebuchet MS" w:cs="Lucida Grande"/>
          <w:color w:val="000000"/>
        </w:rPr>
      </w:pPr>
      <w:r w:rsidRPr="0066713A">
        <w:rPr>
          <w:rFonts w:ascii="Trebuchet MS" w:hAnsi="Trebuchet MS" w:cs="Lucida Grande"/>
          <w:noProof/>
          <w:color w:val="000000"/>
        </w:rPr>
        <w:drawing>
          <wp:inline distT="0" distB="0" distL="0" distR="0" wp14:anchorId="50D3F14A" wp14:editId="2BD14983">
            <wp:extent cx="5952243" cy="6325230"/>
            <wp:effectExtent l="0" t="0" r="4445" b="0"/>
            <wp:docPr id="5" name="Bilde 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bord&#10;&#10;Automatisk generert beskrivelse"/>
                    <pic:cNvPicPr/>
                  </pic:nvPicPr>
                  <pic:blipFill>
                    <a:blip r:embed="rId16"/>
                    <a:stretch>
                      <a:fillRect/>
                    </a:stretch>
                  </pic:blipFill>
                  <pic:spPr>
                    <a:xfrm>
                      <a:off x="0" y="0"/>
                      <a:ext cx="5969784" cy="6343870"/>
                    </a:xfrm>
                    <a:prstGeom prst="rect">
                      <a:avLst/>
                    </a:prstGeom>
                  </pic:spPr>
                </pic:pic>
              </a:graphicData>
            </a:graphic>
          </wp:inline>
        </w:drawing>
      </w:r>
    </w:p>
    <w:p w14:paraId="30C786E5" w14:textId="77777777" w:rsidR="005722B1" w:rsidRPr="0066713A" w:rsidRDefault="005722B1" w:rsidP="003A3F0C">
      <w:pPr>
        <w:rPr>
          <w:rFonts w:ascii="Trebuchet MS" w:hAnsi="Trebuchet MS"/>
          <w:u w:val="single"/>
        </w:rPr>
      </w:pPr>
    </w:p>
    <w:p w14:paraId="58658614" w14:textId="39C70FA6" w:rsidR="001F4FD3" w:rsidRPr="0066713A" w:rsidRDefault="001F4FD3" w:rsidP="000165CA">
      <w:pPr>
        <w:rPr>
          <w:rFonts w:ascii="Trebuchet MS" w:hAnsi="Trebuchet MS"/>
        </w:rPr>
      </w:pPr>
      <w:r w:rsidRPr="0066713A">
        <w:rPr>
          <w:rFonts w:ascii="Trebuchet MS" w:hAnsi="Trebuchet MS"/>
        </w:rPr>
        <w:t>*1) Dette tilskuddet er det i år brukt direkte kr.282 819,- + administrasjon kr.100 000,- Budsjett 2022 kr.100 000,- direkte + kr.50 000,- i administrasjon.</w:t>
      </w:r>
    </w:p>
    <w:p w14:paraId="1FB867F7" w14:textId="77777777" w:rsidR="001F4FD3" w:rsidRPr="0066713A" w:rsidRDefault="001F4FD3" w:rsidP="000165CA">
      <w:pPr>
        <w:rPr>
          <w:rFonts w:ascii="Trebuchet MS" w:hAnsi="Trebuchet MS"/>
          <w:u w:val="single"/>
        </w:rPr>
      </w:pPr>
    </w:p>
    <w:p w14:paraId="6C2EF934" w14:textId="49D58767" w:rsidR="000165CA" w:rsidRPr="0066713A" w:rsidRDefault="000165CA" w:rsidP="000165CA">
      <w:pPr>
        <w:rPr>
          <w:rFonts w:ascii="Trebuchet MS" w:hAnsi="Trebuchet MS"/>
        </w:rPr>
      </w:pPr>
      <w:r w:rsidRPr="0066713A">
        <w:rPr>
          <w:rFonts w:ascii="Trebuchet MS" w:hAnsi="Trebuchet MS"/>
          <w:u w:val="single"/>
        </w:rPr>
        <w:t>Kretsstyret innstiller</w:t>
      </w:r>
      <w:r w:rsidRPr="0066713A">
        <w:rPr>
          <w:rFonts w:ascii="Trebuchet MS" w:hAnsi="Trebuchet MS"/>
        </w:rPr>
        <w:t>: Regnskapet for Vesterlen krets for 20</w:t>
      </w:r>
      <w:r w:rsidR="009A0E61" w:rsidRPr="0066713A">
        <w:rPr>
          <w:rFonts w:ascii="Trebuchet MS" w:hAnsi="Trebuchet MS"/>
        </w:rPr>
        <w:t>2</w:t>
      </w:r>
      <w:r w:rsidR="0029024F" w:rsidRPr="0066713A">
        <w:rPr>
          <w:rFonts w:ascii="Trebuchet MS" w:hAnsi="Trebuchet MS"/>
        </w:rPr>
        <w:t>1</w:t>
      </w:r>
      <w:r w:rsidRPr="0066713A">
        <w:rPr>
          <w:rFonts w:ascii="Trebuchet MS" w:hAnsi="Trebuchet MS"/>
        </w:rPr>
        <w:t xml:space="preserve"> godkjennes</w:t>
      </w:r>
    </w:p>
    <w:p w14:paraId="0636966B" w14:textId="77777777" w:rsidR="00E45E94" w:rsidRPr="0066713A" w:rsidRDefault="00E45E94" w:rsidP="000165CA">
      <w:pPr>
        <w:rPr>
          <w:rFonts w:ascii="Trebuchet MS" w:hAnsi="Trebuchet MS"/>
          <w:b/>
        </w:rPr>
      </w:pPr>
    </w:p>
    <w:p w14:paraId="064204F4" w14:textId="77777777" w:rsidR="008C66A1" w:rsidRDefault="008C66A1" w:rsidP="000165CA">
      <w:pPr>
        <w:rPr>
          <w:rFonts w:ascii="Trebuchet MS" w:hAnsi="Trebuchet MS"/>
          <w:b/>
          <w:highlight w:val="yellow"/>
        </w:rPr>
      </w:pPr>
    </w:p>
    <w:p w14:paraId="6E87AC30" w14:textId="77777777" w:rsidR="008C66A1" w:rsidRDefault="008C66A1" w:rsidP="000165CA">
      <w:pPr>
        <w:rPr>
          <w:rFonts w:ascii="Trebuchet MS" w:hAnsi="Trebuchet MS"/>
          <w:b/>
          <w:highlight w:val="yellow"/>
        </w:rPr>
      </w:pPr>
    </w:p>
    <w:p w14:paraId="373D7E96" w14:textId="77777777" w:rsidR="008C66A1" w:rsidRDefault="008C66A1" w:rsidP="000165CA">
      <w:pPr>
        <w:rPr>
          <w:rFonts w:ascii="Trebuchet MS" w:hAnsi="Trebuchet MS"/>
          <w:b/>
          <w:highlight w:val="yellow"/>
        </w:rPr>
      </w:pPr>
    </w:p>
    <w:p w14:paraId="792B8949" w14:textId="77777777" w:rsidR="008C66A1" w:rsidRDefault="008C66A1" w:rsidP="000165CA">
      <w:pPr>
        <w:rPr>
          <w:rFonts w:ascii="Trebuchet MS" w:hAnsi="Trebuchet MS"/>
          <w:b/>
          <w:highlight w:val="yellow"/>
        </w:rPr>
      </w:pPr>
    </w:p>
    <w:p w14:paraId="246127A3" w14:textId="4D2E02BA" w:rsidR="00DE3C40" w:rsidRDefault="000165CA" w:rsidP="000165CA">
      <w:pPr>
        <w:rPr>
          <w:rFonts w:ascii="Trebuchet MS" w:hAnsi="Trebuchet MS"/>
          <w:b/>
        </w:rPr>
      </w:pPr>
      <w:r w:rsidRPr="008C66A1">
        <w:rPr>
          <w:rFonts w:ascii="Trebuchet MS" w:hAnsi="Trebuchet MS"/>
          <w:b/>
          <w:highlight w:val="yellow"/>
        </w:rPr>
        <w:lastRenderedPageBreak/>
        <w:t>Revisors beretning</w:t>
      </w:r>
      <w:r w:rsidR="0066713A" w:rsidRPr="0066713A">
        <w:rPr>
          <w:rFonts w:ascii="Trebuchet MS" w:hAnsi="Trebuchet MS"/>
          <w:b/>
        </w:rPr>
        <w:t xml:space="preserve"> </w:t>
      </w:r>
    </w:p>
    <w:p w14:paraId="56FF9863" w14:textId="2685E8A1" w:rsidR="008C66A1" w:rsidRDefault="008C66A1" w:rsidP="000165CA">
      <w:pPr>
        <w:rPr>
          <w:rFonts w:ascii="Trebuchet MS" w:hAnsi="Trebuchet MS"/>
          <w:b/>
        </w:rPr>
      </w:pPr>
    </w:p>
    <w:p w14:paraId="7A3A3A15" w14:textId="55F7B6AF" w:rsidR="008C66A1" w:rsidRPr="0066713A" w:rsidRDefault="008C66A1" w:rsidP="000165CA">
      <w:pPr>
        <w:rPr>
          <w:rFonts w:ascii="Trebuchet MS" w:hAnsi="Trebuchet MS"/>
          <w:b/>
        </w:rPr>
      </w:pPr>
      <w:r>
        <w:rPr>
          <w:rFonts w:ascii="Trebuchet MS" w:hAnsi="Trebuchet MS"/>
          <w:b/>
          <w:noProof/>
        </w:rPr>
        <w:drawing>
          <wp:inline distT="0" distB="0" distL="0" distR="0" wp14:anchorId="1B284D24" wp14:editId="5EC072A2">
            <wp:extent cx="6300470" cy="3435985"/>
            <wp:effectExtent l="0" t="0" r="0" b="5715"/>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17"/>
                    <a:stretch>
                      <a:fillRect/>
                    </a:stretch>
                  </pic:blipFill>
                  <pic:spPr>
                    <a:xfrm>
                      <a:off x="0" y="0"/>
                      <a:ext cx="6300470" cy="3435985"/>
                    </a:xfrm>
                    <a:prstGeom prst="rect">
                      <a:avLst/>
                    </a:prstGeom>
                  </pic:spPr>
                </pic:pic>
              </a:graphicData>
            </a:graphic>
          </wp:inline>
        </w:drawing>
      </w:r>
    </w:p>
    <w:p w14:paraId="6ABA019B" w14:textId="77777777" w:rsidR="000165CA" w:rsidRPr="0066713A" w:rsidRDefault="000165CA" w:rsidP="000165CA">
      <w:pPr>
        <w:rPr>
          <w:rFonts w:ascii="Trebuchet MS" w:hAnsi="Trebuchet MS"/>
          <w:u w:val="single"/>
        </w:rPr>
      </w:pPr>
    </w:p>
    <w:p w14:paraId="03FC9F72" w14:textId="40CB74F2" w:rsidR="00EB6D0E" w:rsidRPr="0066713A" w:rsidRDefault="000165CA" w:rsidP="003A3F0C">
      <w:pPr>
        <w:rPr>
          <w:rFonts w:ascii="Trebuchet MS" w:hAnsi="Trebuchet MS"/>
        </w:rPr>
      </w:pPr>
      <w:r w:rsidRPr="0066713A">
        <w:rPr>
          <w:rFonts w:ascii="Trebuchet MS" w:hAnsi="Trebuchet MS"/>
          <w:u w:val="single"/>
        </w:rPr>
        <w:t>Kretsstyret innstiller</w:t>
      </w:r>
      <w:r w:rsidRPr="0066713A">
        <w:rPr>
          <w:rFonts w:ascii="Trebuchet MS" w:hAnsi="Trebuchet MS"/>
        </w:rPr>
        <w:t xml:space="preserve">: </w:t>
      </w:r>
      <w:r w:rsidR="00E45E94" w:rsidRPr="0066713A">
        <w:rPr>
          <w:rFonts w:ascii="Trebuchet MS" w:hAnsi="Trebuchet MS"/>
        </w:rPr>
        <w:t xml:space="preserve">Revisjon tas til </w:t>
      </w:r>
      <w:r w:rsidR="004B1ED9" w:rsidRPr="0066713A">
        <w:rPr>
          <w:rFonts w:ascii="Trebuchet MS" w:hAnsi="Trebuchet MS"/>
        </w:rPr>
        <w:t>etterretning</w:t>
      </w:r>
      <w:r w:rsidR="00E45E94" w:rsidRPr="0066713A">
        <w:rPr>
          <w:rFonts w:ascii="Trebuchet MS" w:hAnsi="Trebuchet MS"/>
        </w:rPr>
        <w:t>.</w:t>
      </w:r>
    </w:p>
    <w:p w14:paraId="0657EF91" w14:textId="2F009194" w:rsidR="00EB6D0E" w:rsidRPr="0066713A" w:rsidRDefault="00EB6D0E">
      <w:pPr>
        <w:rPr>
          <w:rFonts w:ascii="Trebuchet MS" w:hAnsi="Trebuchet MS"/>
        </w:rPr>
      </w:pPr>
    </w:p>
    <w:p w14:paraId="50594340" w14:textId="687D4617" w:rsidR="00ED423B" w:rsidRPr="0066713A" w:rsidRDefault="00ED423B" w:rsidP="00273BBD">
      <w:pPr>
        <w:pStyle w:val="Overskrift2"/>
        <w:rPr>
          <w:rFonts w:ascii="Trebuchet MS" w:hAnsi="Trebuchet MS"/>
        </w:rPr>
      </w:pPr>
      <w:bookmarkStart w:id="46" w:name="_Toc97666323"/>
      <w:r w:rsidRPr="0066713A">
        <w:rPr>
          <w:rFonts w:ascii="Trebuchet MS" w:hAnsi="Trebuchet MS"/>
        </w:rPr>
        <w:lastRenderedPageBreak/>
        <w:t>Balanse og a</w:t>
      </w:r>
      <w:r w:rsidR="00AF29F8" w:rsidRPr="0066713A">
        <w:rPr>
          <w:rFonts w:ascii="Trebuchet MS" w:hAnsi="Trebuchet MS"/>
        </w:rPr>
        <w:t xml:space="preserve">vsetning av </w:t>
      </w:r>
      <w:r w:rsidR="003A3F0C" w:rsidRPr="0066713A">
        <w:rPr>
          <w:rFonts w:ascii="Trebuchet MS" w:hAnsi="Trebuchet MS"/>
        </w:rPr>
        <w:t>resultat</w:t>
      </w:r>
      <w:bookmarkEnd w:id="46"/>
    </w:p>
    <w:p w14:paraId="12E1778D" w14:textId="4E6B5880" w:rsidR="00960E2F" w:rsidRPr="0066713A" w:rsidRDefault="004B1ED9" w:rsidP="00982150">
      <w:pPr>
        <w:rPr>
          <w:rFonts w:ascii="Trebuchet MS" w:hAnsi="Trebuchet MS"/>
        </w:rPr>
      </w:pPr>
      <w:r w:rsidRPr="0066713A">
        <w:rPr>
          <w:rFonts w:ascii="Trebuchet MS" w:hAnsi="Trebuchet MS"/>
          <w:noProof/>
        </w:rPr>
        <w:drawing>
          <wp:inline distT="0" distB="0" distL="0" distR="0" wp14:anchorId="072F0224" wp14:editId="777EF98E">
            <wp:extent cx="5816600" cy="7239000"/>
            <wp:effectExtent l="0" t="0" r="0" b="0"/>
            <wp:docPr id="8" name="Bilde 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bord&#10;&#10;Automatisk generert beskrivelse"/>
                    <pic:cNvPicPr/>
                  </pic:nvPicPr>
                  <pic:blipFill>
                    <a:blip r:embed="rId18"/>
                    <a:stretch>
                      <a:fillRect/>
                    </a:stretch>
                  </pic:blipFill>
                  <pic:spPr>
                    <a:xfrm>
                      <a:off x="0" y="0"/>
                      <a:ext cx="5816600" cy="7239000"/>
                    </a:xfrm>
                    <a:prstGeom prst="rect">
                      <a:avLst/>
                    </a:prstGeom>
                  </pic:spPr>
                </pic:pic>
              </a:graphicData>
            </a:graphic>
          </wp:inline>
        </w:drawing>
      </w:r>
    </w:p>
    <w:p w14:paraId="78ED2316" w14:textId="20C3E99A" w:rsidR="008B1194" w:rsidRPr="0066713A" w:rsidRDefault="00EB253A" w:rsidP="00982150">
      <w:pPr>
        <w:rPr>
          <w:rFonts w:ascii="Trebuchet MS" w:hAnsi="Trebuchet MS"/>
          <w:b/>
        </w:rPr>
      </w:pPr>
      <w:r w:rsidRPr="0066713A">
        <w:rPr>
          <w:rFonts w:ascii="Trebuchet MS" w:hAnsi="Trebuchet MS"/>
        </w:rPr>
        <w:t xml:space="preserve">Kretsstyrets forslag til </w:t>
      </w:r>
      <w:r w:rsidR="00353F42" w:rsidRPr="0066713A">
        <w:rPr>
          <w:rFonts w:ascii="Trebuchet MS" w:hAnsi="Trebuchet MS"/>
        </w:rPr>
        <w:t>disponering av overskudd</w:t>
      </w:r>
      <w:r w:rsidRPr="0066713A">
        <w:rPr>
          <w:rFonts w:ascii="Trebuchet MS" w:hAnsi="Trebuchet MS"/>
          <w:b/>
        </w:rPr>
        <w:t>:</w:t>
      </w:r>
    </w:p>
    <w:p w14:paraId="681F54AF" w14:textId="77777777" w:rsidR="00983545" w:rsidRPr="0066713A" w:rsidRDefault="00983545" w:rsidP="00982150">
      <w:pPr>
        <w:rPr>
          <w:rFonts w:ascii="Trebuchet MS" w:hAnsi="Trebuchet MS"/>
          <w:b/>
        </w:rPr>
      </w:pPr>
    </w:p>
    <w:p w14:paraId="1500B696" w14:textId="44F44C58" w:rsidR="00983545" w:rsidRPr="0066713A" w:rsidRDefault="00983545" w:rsidP="00982150">
      <w:pPr>
        <w:rPr>
          <w:rFonts w:ascii="Trebuchet MS" w:hAnsi="Trebuchet MS"/>
          <w:b/>
        </w:rPr>
      </w:pPr>
      <w:r w:rsidRPr="0066713A">
        <w:rPr>
          <w:rFonts w:ascii="Trebuchet MS" w:hAnsi="Trebuchet MS"/>
          <w:b/>
        </w:rPr>
        <w:t xml:space="preserve">Forslag: </w:t>
      </w:r>
      <w:r w:rsidR="00066E33" w:rsidRPr="0066713A">
        <w:rPr>
          <w:rFonts w:ascii="Trebuchet MS" w:hAnsi="Trebuchet MS"/>
          <w:b/>
        </w:rPr>
        <w:t>Udisponert o</w:t>
      </w:r>
      <w:r w:rsidR="00064196" w:rsidRPr="0066713A">
        <w:rPr>
          <w:rFonts w:ascii="Trebuchet MS" w:hAnsi="Trebuchet MS"/>
          <w:b/>
        </w:rPr>
        <w:t xml:space="preserve">verskudd </w:t>
      </w:r>
      <w:r w:rsidR="00066E33" w:rsidRPr="0066713A">
        <w:rPr>
          <w:rFonts w:ascii="Trebuchet MS" w:hAnsi="Trebuchet MS"/>
          <w:b/>
        </w:rPr>
        <w:t>på kr.298 379 overføres egenkapitalen</w:t>
      </w:r>
    </w:p>
    <w:p w14:paraId="7F96C39D" w14:textId="77777777" w:rsidR="00983545" w:rsidRPr="0066713A" w:rsidRDefault="00983545" w:rsidP="00982150">
      <w:pPr>
        <w:rPr>
          <w:rFonts w:ascii="Trebuchet MS" w:hAnsi="Trebuchet MS"/>
          <w:b/>
        </w:rPr>
      </w:pPr>
    </w:p>
    <w:p w14:paraId="7E7499B7" w14:textId="77777777" w:rsidR="00740676" w:rsidRPr="0066713A" w:rsidRDefault="00740676" w:rsidP="00982150">
      <w:pPr>
        <w:rPr>
          <w:rFonts w:ascii="Trebuchet MS" w:hAnsi="Trebuchet MS"/>
        </w:rPr>
      </w:pPr>
      <w:r w:rsidRPr="0066713A">
        <w:rPr>
          <w:rFonts w:ascii="Trebuchet MS" w:hAnsi="Trebuchet MS"/>
          <w:u w:val="single"/>
        </w:rPr>
        <w:t>Kretsstyrets innstilling:</w:t>
      </w:r>
      <w:r w:rsidRPr="0066713A">
        <w:rPr>
          <w:rFonts w:ascii="Trebuchet MS" w:hAnsi="Trebuchet MS"/>
        </w:rPr>
        <w:t xml:space="preserve"> Forslaget vedtas.</w:t>
      </w:r>
    </w:p>
    <w:p w14:paraId="5A3A09D9" w14:textId="77777777" w:rsidR="003A3F0C" w:rsidRPr="0066713A" w:rsidRDefault="003A3F0C" w:rsidP="00982150">
      <w:pPr>
        <w:rPr>
          <w:rFonts w:ascii="Trebuchet MS" w:hAnsi="Trebuchet MS"/>
        </w:rPr>
      </w:pPr>
    </w:p>
    <w:p w14:paraId="04B53A82" w14:textId="75976D7F" w:rsidR="002F4BE1" w:rsidRPr="0066460F" w:rsidRDefault="00BC689A" w:rsidP="00064196">
      <w:pPr>
        <w:pStyle w:val="Overskrift1"/>
        <w:rPr>
          <w:rFonts w:ascii="Trebuchet MS" w:hAnsi="Trebuchet MS"/>
        </w:rPr>
      </w:pPr>
      <w:bookmarkStart w:id="47" w:name="_Toc97666324"/>
      <w:bookmarkStart w:id="48" w:name="_Toc95109936"/>
      <w:bookmarkStart w:id="49" w:name="_Toc95110043"/>
      <w:r w:rsidRPr="0066713A">
        <w:rPr>
          <w:rFonts w:ascii="Trebuchet MS" w:hAnsi="Trebuchet MS"/>
        </w:rPr>
        <w:lastRenderedPageBreak/>
        <w:t>Innkomne forslag</w:t>
      </w:r>
      <w:bookmarkEnd w:id="47"/>
    </w:p>
    <w:p w14:paraId="43CF7DB4" w14:textId="20EC6CD1" w:rsidR="00064196" w:rsidRPr="0066713A" w:rsidRDefault="004B1ED9" w:rsidP="00064196">
      <w:pPr>
        <w:pStyle w:val="Overskrift2"/>
        <w:rPr>
          <w:rFonts w:ascii="Trebuchet MS" w:hAnsi="Trebuchet MS"/>
        </w:rPr>
      </w:pPr>
      <w:r w:rsidRPr="0066713A">
        <w:rPr>
          <w:rFonts w:ascii="Trebuchet MS" w:hAnsi="Trebuchet MS"/>
        </w:rPr>
        <w:t xml:space="preserve"> </w:t>
      </w:r>
      <w:bookmarkStart w:id="50" w:name="_Toc97666325"/>
      <w:r w:rsidR="00064196" w:rsidRPr="0066713A">
        <w:rPr>
          <w:rFonts w:ascii="Trebuchet MS" w:hAnsi="Trebuchet MS"/>
        </w:rPr>
        <w:t>Kretsstyret forslag felles kretsleir</w:t>
      </w:r>
      <w:bookmarkEnd w:id="50"/>
    </w:p>
    <w:p w14:paraId="5322DC1F" w14:textId="077FDF97" w:rsidR="00E45E94" w:rsidRPr="0066713A" w:rsidRDefault="00E45E94" w:rsidP="00064196">
      <w:pPr>
        <w:rPr>
          <w:rFonts w:ascii="Trebuchet MS" w:hAnsi="Trebuchet MS"/>
        </w:rPr>
      </w:pPr>
    </w:p>
    <w:p w14:paraId="1238CFD7" w14:textId="77777777" w:rsidR="000714A1" w:rsidRPr="00180C30" w:rsidRDefault="000714A1" w:rsidP="000714A1">
      <w:pPr>
        <w:jc w:val="both"/>
        <w:rPr>
          <w:rFonts w:ascii="Trebuchet MS" w:eastAsia="Calibri" w:hAnsi="Trebuchet MS" w:cs="Calibri"/>
          <w:b/>
          <w:i/>
          <w:color w:val="000000" w:themeColor="text1"/>
          <w:sz w:val="22"/>
          <w:szCs w:val="22"/>
        </w:rPr>
      </w:pPr>
      <w:r w:rsidRPr="00180C30">
        <w:rPr>
          <w:rFonts w:ascii="Trebuchet MS" w:eastAsia="Calibri" w:hAnsi="Trebuchet MS" w:cs="Calibri"/>
          <w:b/>
          <w:i/>
          <w:color w:val="000000" w:themeColor="text1"/>
          <w:sz w:val="22"/>
          <w:szCs w:val="22"/>
        </w:rPr>
        <w:t>Felles kretsleir - en spennende ide?</w:t>
      </w:r>
    </w:p>
    <w:p w14:paraId="288A386F"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color w:val="222222"/>
          <w:sz w:val="22"/>
          <w:szCs w:val="22"/>
          <w:highlight w:val="white"/>
        </w:rPr>
      </w:pPr>
      <w:r w:rsidRPr="00180C30">
        <w:rPr>
          <w:rFonts w:ascii="Trebuchet MS" w:eastAsia="Calibri" w:hAnsi="Trebuchet MS" w:cs="Calibri"/>
          <w:color w:val="000000"/>
          <w:sz w:val="22"/>
          <w:szCs w:val="22"/>
          <w:highlight w:val="white"/>
        </w:rPr>
        <w:t>En mulighetsstudie om felles kretsleir</w:t>
      </w:r>
      <w:r w:rsidRPr="00180C30">
        <w:rPr>
          <w:rFonts w:ascii="Trebuchet MS" w:eastAsia="Calibri" w:hAnsi="Trebuchet MS" w:cs="Calibri"/>
          <w:color w:val="222222"/>
          <w:sz w:val="22"/>
          <w:szCs w:val="22"/>
          <w:highlight w:val="white"/>
        </w:rPr>
        <w:t xml:space="preserve"> for Vesterlen krets av Norges Speiderforbund og Rogaland KFUK-KFUM-speidere er foretatt på oppdrag fra kretsene. Oppdraget har vært gjennomført høsten 2021 av en lokal utredningskomite. Resultatet av arbeidet fører til at begge kretsstyrene foreslår en felles kretsleir og innstiller dette videre til de respektive kretsting (årsmøtene) vinteren 2022.</w:t>
      </w:r>
    </w:p>
    <w:p w14:paraId="59A3BF2F"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color w:val="222222"/>
          <w:sz w:val="22"/>
          <w:szCs w:val="22"/>
          <w:highlight w:val="white"/>
        </w:rPr>
      </w:pPr>
    </w:p>
    <w:p w14:paraId="79EA4523" w14:textId="77777777" w:rsidR="000714A1" w:rsidRPr="00180C30" w:rsidRDefault="000714A1" w:rsidP="000714A1">
      <w:pPr>
        <w:ind w:right="30"/>
        <w:jc w:val="both"/>
        <w:rPr>
          <w:rFonts w:ascii="Trebuchet MS" w:eastAsia="Calibri" w:hAnsi="Trebuchet MS" w:cs="Calibri"/>
          <w:b/>
          <w:i/>
          <w:color w:val="000000" w:themeColor="text1"/>
          <w:sz w:val="22"/>
          <w:szCs w:val="22"/>
        </w:rPr>
      </w:pPr>
      <w:r w:rsidRPr="00180C30">
        <w:rPr>
          <w:rFonts w:ascii="Trebuchet MS" w:eastAsia="Calibri" w:hAnsi="Trebuchet MS" w:cs="Calibri"/>
          <w:b/>
          <w:i/>
          <w:color w:val="000000" w:themeColor="text1"/>
          <w:sz w:val="22"/>
          <w:szCs w:val="22"/>
        </w:rPr>
        <w:t>Hovedkonklusjonene fra arbeidet er:</w:t>
      </w:r>
    </w:p>
    <w:p w14:paraId="2B6B5277" w14:textId="77777777" w:rsidR="000714A1" w:rsidRPr="00180C30" w:rsidRDefault="000714A1" w:rsidP="000714A1">
      <w:pPr>
        <w:widowControl w:val="0"/>
        <w:pBdr>
          <w:top w:val="nil"/>
          <w:left w:val="nil"/>
          <w:bottom w:val="nil"/>
          <w:right w:val="nil"/>
          <w:between w:val="nil"/>
        </w:pBdr>
        <w:spacing w:before="120" w:line="245" w:lineRule="auto"/>
        <w:ind w:left="8" w:right="30"/>
        <w:rPr>
          <w:rFonts w:ascii="Trebuchet MS" w:eastAsia="Calibri" w:hAnsi="Trebuchet MS" w:cs="Calibri"/>
          <w:color w:val="222222"/>
          <w:sz w:val="22"/>
          <w:szCs w:val="22"/>
          <w:highlight w:val="white"/>
        </w:rPr>
      </w:pPr>
      <w:r w:rsidRPr="00180C30">
        <w:rPr>
          <w:rFonts w:ascii="Trebuchet MS" w:eastAsia="Calibri" w:hAnsi="Trebuchet MS" w:cs="Calibri"/>
          <w:color w:val="222222"/>
          <w:sz w:val="22"/>
          <w:szCs w:val="22"/>
          <w:highlight w:val="white"/>
        </w:rPr>
        <w:t>Kretsene er om lag like store; samlet har kretsene om lag 4400-4500 aktive medlemmer de siste par årene. Historisk har om lag 20 % av medlemmene deltatt på kretsleirer. En felles kretsleir må ut fra dette ta høyde for 900-1100 deltakere.</w:t>
      </w:r>
    </w:p>
    <w:p w14:paraId="4F4777B8" w14:textId="77777777" w:rsidR="000714A1" w:rsidRPr="00180C30" w:rsidRDefault="000714A1" w:rsidP="000714A1">
      <w:pPr>
        <w:widowControl w:val="0"/>
        <w:pBdr>
          <w:top w:val="nil"/>
          <w:left w:val="nil"/>
          <w:bottom w:val="nil"/>
          <w:right w:val="nil"/>
          <w:between w:val="nil"/>
        </w:pBdr>
        <w:spacing w:before="120" w:line="245" w:lineRule="auto"/>
        <w:ind w:left="8" w:right="30"/>
        <w:rPr>
          <w:rFonts w:ascii="Trebuchet MS" w:eastAsia="Calibri" w:hAnsi="Trebuchet MS" w:cs="Calibri"/>
          <w:color w:val="222222"/>
          <w:sz w:val="22"/>
          <w:szCs w:val="22"/>
          <w:highlight w:val="white"/>
        </w:rPr>
      </w:pPr>
      <w:r w:rsidRPr="00180C30">
        <w:rPr>
          <w:rFonts w:ascii="Trebuchet MS" w:eastAsia="Calibri" w:hAnsi="Trebuchet MS" w:cs="Calibri"/>
          <w:color w:val="222222"/>
          <w:sz w:val="22"/>
          <w:szCs w:val="22"/>
          <w:highlight w:val="white"/>
        </w:rPr>
        <w:t xml:space="preserve">Felles kretsleir er fullt mulig å arrangere ved at Rogaland KFUK-KFUM-speiderne fremskynder sin kretsleir-syklus med ett år til 2023. Første mulige tidspunkt er i månedsskiftet juni/juli 2023. Tidspunktet anses </w:t>
      </w:r>
      <w:proofErr w:type="gramStart"/>
      <w:r w:rsidRPr="00180C30">
        <w:rPr>
          <w:rFonts w:ascii="Trebuchet MS" w:eastAsia="Calibri" w:hAnsi="Trebuchet MS" w:cs="Calibri"/>
          <w:color w:val="222222"/>
          <w:sz w:val="22"/>
          <w:szCs w:val="22"/>
          <w:highlight w:val="white"/>
        </w:rPr>
        <w:t>optimalt</w:t>
      </w:r>
      <w:proofErr w:type="gramEnd"/>
      <w:r w:rsidRPr="00180C30">
        <w:rPr>
          <w:rFonts w:ascii="Trebuchet MS" w:eastAsia="Calibri" w:hAnsi="Trebuchet MS" w:cs="Calibri"/>
          <w:color w:val="222222"/>
          <w:sz w:val="22"/>
          <w:szCs w:val="22"/>
          <w:highlight w:val="white"/>
        </w:rPr>
        <w:t xml:space="preserve"> etter at koronapandemien i 2020 og 2021 har ført til minimalt med leiraktiviteter av en slik størrelsesorden for speiderne disse årene. Tidspunktet forutsetter at de respektive </w:t>
      </w:r>
      <w:proofErr w:type="spellStart"/>
      <w:r w:rsidRPr="00180C30">
        <w:rPr>
          <w:rFonts w:ascii="Trebuchet MS" w:eastAsia="Calibri" w:hAnsi="Trebuchet MS" w:cs="Calibri"/>
          <w:color w:val="222222"/>
          <w:sz w:val="22"/>
          <w:szCs w:val="22"/>
          <w:highlight w:val="white"/>
        </w:rPr>
        <w:t>kretstingene</w:t>
      </w:r>
      <w:proofErr w:type="spellEnd"/>
      <w:r w:rsidRPr="00180C30">
        <w:rPr>
          <w:rFonts w:ascii="Trebuchet MS" w:eastAsia="Calibri" w:hAnsi="Trebuchet MS" w:cs="Calibri"/>
          <w:color w:val="222222"/>
          <w:sz w:val="22"/>
          <w:szCs w:val="22"/>
          <w:highlight w:val="white"/>
        </w:rPr>
        <w:t xml:space="preserve"> går inn for dette vinteren 2022.</w:t>
      </w:r>
    </w:p>
    <w:p w14:paraId="03C8BB8B"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sz w:val="22"/>
          <w:szCs w:val="22"/>
        </w:rPr>
      </w:pPr>
      <w:r w:rsidRPr="00180C30">
        <w:rPr>
          <w:rFonts w:ascii="Trebuchet MS" w:eastAsia="Calibri" w:hAnsi="Trebuchet MS" w:cs="Calibri"/>
          <w:color w:val="222222"/>
          <w:sz w:val="22"/>
          <w:szCs w:val="22"/>
        </w:rPr>
        <w:t xml:space="preserve">Speidernes fellesorganisasjon innehar per i dag ingen juridisk fullmakt til å ta ansvar for en felles kretsleir mellom forbundene. Det betyr at en av </w:t>
      </w:r>
      <w:r w:rsidRPr="00180C30">
        <w:rPr>
          <w:rFonts w:ascii="Trebuchet MS" w:eastAsia="Calibri" w:hAnsi="Trebuchet MS" w:cs="Calibri"/>
          <w:sz w:val="22"/>
          <w:szCs w:val="22"/>
        </w:rPr>
        <w:t xml:space="preserve">kretsene må være juridisk ansvarlig for arrangementet, samt føre regnskap og stille hovedtyngden av de administrative ressursene som trengs til leiren til disposisjon. Begge kretsstyrene er ansvarlige for prosjektet og dets økonomi. Et felles interimsstyre foreslås som styringsorgan til kretsleirkomiteen.  </w:t>
      </w:r>
      <w:r w:rsidRPr="00180C30">
        <w:rPr>
          <w:rFonts w:ascii="Trebuchet MS" w:eastAsia="Calibri" w:hAnsi="Trebuchet MS" w:cs="Calibri"/>
          <w:color w:val="000000"/>
          <w:sz w:val="22"/>
          <w:szCs w:val="22"/>
        </w:rPr>
        <w:t>Det delegeres til de respektive kretsstyrene å avklare videre styring og framdrift.</w:t>
      </w:r>
    </w:p>
    <w:p w14:paraId="46CF73FA"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sz w:val="22"/>
          <w:szCs w:val="22"/>
        </w:rPr>
      </w:pPr>
      <w:r w:rsidRPr="00180C30">
        <w:rPr>
          <w:rFonts w:ascii="Trebuchet MS" w:eastAsia="Calibri" w:hAnsi="Trebuchet MS" w:cs="Calibri"/>
          <w:sz w:val="22"/>
          <w:szCs w:val="22"/>
        </w:rPr>
        <w:t>Enkelte kretsleirkostnader vil påløpe tidlig i prosessen og må kunne forskutteres av kretsene (ev. som lån) før leirkontingenten er innbetalt. Kretsene må være forberedt på beløp i størrelsesorden opp mot kr 150 000 – 300 000. Noe vil påløpe alt i 2022.</w:t>
      </w:r>
    </w:p>
    <w:p w14:paraId="1FA1054E"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color w:val="222222"/>
          <w:sz w:val="22"/>
          <w:szCs w:val="22"/>
          <w:highlight w:val="white"/>
        </w:rPr>
      </w:pPr>
      <w:r w:rsidRPr="00180C30">
        <w:rPr>
          <w:rFonts w:ascii="Trebuchet MS" w:eastAsia="Calibri" w:hAnsi="Trebuchet MS" w:cs="Calibri"/>
          <w:sz w:val="22"/>
          <w:szCs w:val="22"/>
        </w:rPr>
        <w:t>Et kretsleir-arrangement på leirstedet Camp773 til Vesterlen krets har bidratt til å sikre leieinntekter</w:t>
      </w:r>
      <w:r w:rsidRPr="00180C30">
        <w:rPr>
          <w:rFonts w:ascii="Trebuchet MS" w:eastAsia="Calibri" w:hAnsi="Trebuchet MS" w:cs="Calibri"/>
          <w:color w:val="000000"/>
          <w:sz w:val="22"/>
          <w:szCs w:val="22"/>
        </w:rPr>
        <w:t>, samt nødvendig tilrettelegging og vedlikehold på kretsens leirsted i forkant. På kort – mellomlang sikt er leirstedets og kretsens økonomi ikke avhengig av et leiroverskudd. På lenger sikt er det behov for vedlikeholds- og investeringsmidler for å opprettholde leirstedets attraktivitet.</w:t>
      </w:r>
    </w:p>
    <w:p w14:paraId="7F553FBF"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color w:val="222222"/>
          <w:sz w:val="22"/>
          <w:szCs w:val="22"/>
          <w:highlight w:val="white"/>
        </w:rPr>
      </w:pPr>
      <w:r w:rsidRPr="00180C30">
        <w:rPr>
          <w:rFonts w:ascii="Trebuchet MS" w:eastAsia="Calibri" w:hAnsi="Trebuchet MS" w:cs="Calibri"/>
          <w:color w:val="222222"/>
          <w:sz w:val="22"/>
          <w:szCs w:val="22"/>
          <w:highlight w:val="white"/>
        </w:rPr>
        <w:t>Fylket Rogaland har flere områder som kan være aktuelle til å arrangere en leir for 900-1100 deltakere, flere nær sjø. Camp773 anses per i dag å ha for lav kapasitet til et så stort arrangement. Kretstinget i Vesterlen må følgelig gi fritak fra tidligere vedtak om å benytte dette stedet til neste kretsleir dersom denne skal være felles. En felles kretsleir vil bli evaluert grundig i ettertid og gi grunnlag for nye beslutninger om ideen er framtidsrettet.</w:t>
      </w:r>
    </w:p>
    <w:p w14:paraId="047B8E5B"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color w:val="222222"/>
          <w:sz w:val="22"/>
          <w:szCs w:val="22"/>
          <w:highlight w:val="white"/>
        </w:rPr>
      </w:pPr>
      <w:r w:rsidRPr="00180C30">
        <w:rPr>
          <w:rFonts w:ascii="Trebuchet MS" w:eastAsia="Calibri" w:hAnsi="Trebuchet MS" w:cs="Calibri"/>
          <w:color w:val="222222"/>
          <w:sz w:val="22"/>
          <w:szCs w:val="22"/>
          <w:highlight w:val="white"/>
        </w:rPr>
        <w:t>Begge forbundene har mye felles. Flere grupper har samarbeidet på tvers i en årrekke. På noen områder er det større forskjeller mellom speidergruppene i et forbund enn mellom forbundene. Speidingen i begge forbund er blant annet tuftet på patruljearbeid og kristne grunnverdier. Forkynnelses-elementet står noe sterkere hos Norges KFUK-KFUM-speidere uten at det i seg selv skaper hindre til å teste ut fellesskapet, åpenheten og samfunnsengasjementet som finnes i begge forbund. Samfunnsutviklingen stiller stadig mer krav til bærekraft, og åpner for mange gode spørsmål rundt klima og miljø, både lokalt og internasjonalt. Speiding er en internasjonal bevegelse med ulike kulturer. En felles kretsleir vil kunne bevege våre speidere og bidra til både bredere og dypere innsikt i våre felles mål og verdier. Speiding er gøy – og gir nye vennskap.</w:t>
      </w:r>
    </w:p>
    <w:p w14:paraId="1310F83A" w14:textId="77777777" w:rsidR="000714A1" w:rsidRPr="00180C30" w:rsidRDefault="000714A1" w:rsidP="000714A1">
      <w:pPr>
        <w:widowControl w:val="0"/>
        <w:pBdr>
          <w:top w:val="nil"/>
          <w:left w:val="nil"/>
          <w:bottom w:val="nil"/>
          <w:right w:val="nil"/>
          <w:between w:val="nil"/>
        </w:pBdr>
        <w:spacing w:before="120" w:line="245" w:lineRule="auto"/>
        <w:ind w:left="8" w:right="30" w:firstLine="8"/>
        <w:rPr>
          <w:rFonts w:ascii="Trebuchet MS" w:eastAsia="Calibri" w:hAnsi="Trebuchet MS" w:cs="Calibri"/>
          <w:color w:val="222222"/>
          <w:sz w:val="22"/>
          <w:szCs w:val="22"/>
          <w:highlight w:val="white"/>
        </w:rPr>
      </w:pPr>
      <w:r w:rsidRPr="00180C30">
        <w:rPr>
          <w:rFonts w:ascii="Trebuchet MS" w:eastAsia="Calibri" w:hAnsi="Trebuchet MS" w:cs="Calibri"/>
          <w:color w:val="222222"/>
          <w:sz w:val="22"/>
          <w:szCs w:val="22"/>
          <w:highlight w:val="white"/>
        </w:rPr>
        <w:t xml:space="preserve">Begge kretsene er om lag like store og innehar gode ressurser på flere plan. Dette gir en unik likevekt og forutsetning for å dra lasset sammen. Godt samarbeid om andre arrangement på kretsnivå har gitt synergier. Dette har ført til at ideen om felles kretsleir har modnet til å bli fullt </w:t>
      </w:r>
      <w:r w:rsidRPr="00180C30">
        <w:rPr>
          <w:rFonts w:ascii="Trebuchet MS" w:eastAsia="Calibri" w:hAnsi="Trebuchet MS" w:cs="Calibri"/>
          <w:color w:val="222222"/>
          <w:sz w:val="22"/>
          <w:szCs w:val="22"/>
          <w:highlight w:val="white"/>
        </w:rPr>
        <w:lastRenderedPageBreak/>
        <w:t>ut gjennomførbar i nærmeste framtid gjennom å forene felles krefter og bedre klimaavtrykket vi etterlater oss etter en slik type leir. Så langt er erfaringen at ideen skaper et positivt engasjement om framtidige muligheter om å løfte sammen for å skape nye, felles speidereventyr!</w:t>
      </w:r>
    </w:p>
    <w:p w14:paraId="0D0F8145" w14:textId="77777777" w:rsidR="000714A1" w:rsidRPr="0066713A" w:rsidRDefault="000714A1" w:rsidP="000714A1">
      <w:pPr>
        <w:widowControl w:val="0"/>
        <w:pBdr>
          <w:top w:val="nil"/>
          <w:left w:val="nil"/>
          <w:bottom w:val="nil"/>
          <w:right w:val="nil"/>
          <w:between w:val="nil"/>
        </w:pBdr>
        <w:spacing w:before="120" w:line="245" w:lineRule="auto"/>
        <w:ind w:right="455"/>
        <w:rPr>
          <w:rFonts w:ascii="Trebuchet MS" w:eastAsia="Calibri" w:hAnsi="Trebuchet MS" w:cs="Calibri"/>
          <w:color w:val="222222"/>
          <w:highlight w:val="white"/>
        </w:rPr>
      </w:pPr>
      <w:r w:rsidRPr="0066713A">
        <w:rPr>
          <w:rFonts w:ascii="Trebuchet MS" w:hAnsi="Trebuchet MS"/>
          <w:noProof/>
        </w:rPr>
        <w:drawing>
          <wp:anchor distT="0" distB="0" distL="114300" distR="114300" simplePos="0" relativeHeight="251659264" behindDoc="0" locked="0" layoutInCell="1" hidden="0" allowOverlap="1" wp14:anchorId="51B8C1E8" wp14:editId="37F3C71C">
            <wp:simplePos x="0" y="0"/>
            <wp:positionH relativeFrom="column">
              <wp:posOffset>729615</wp:posOffset>
            </wp:positionH>
            <wp:positionV relativeFrom="paragraph">
              <wp:posOffset>302260</wp:posOffset>
            </wp:positionV>
            <wp:extent cx="3880485" cy="1747520"/>
            <wp:effectExtent l="0" t="0" r="0" b="0"/>
            <wp:wrapTopAndBottom distT="0" distB="0"/>
            <wp:docPr id="7" name="image4.png"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4.png" descr="Et bilde som inneholder tekst&#10;&#10;Automatisk generert beskrivelse"/>
                    <pic:cNvPicPr preferRelativeResize="0"/>
                  </pic:nvPicPr>
                  <pic:blipFill>
                    <a:blip r:embed="rId19"/>
                    <a:srcRect/>
                    <a:stretch>
                      <a:fillRect/>
                    </a:stretch>
                  </pic:blipFill>
                  <pic:spPr>
                    <a:xfrm>
                      <a:off x="0" y="0"/>
                      <a:ext cx="3880485" cy="1747520"/>
                    </a:xfrm>
                    <a:prstGeom prst="rect">
                      <a:avLst/>
                    </a:prstGeom>
                    <a:ln/>
                  </pic:spPr>
                </pic:pic>
              </a:graphicData>
            </a:graphic>
          </wp:anchor>
        </w:drawing>
      </w:r>
    </w:p>
    <w:p w14:paraId="26DEF063" w14:textId="77777777" w:rsidR="000714A1" w:rsidRPr="0066713A" w:rsidRDefault="000714A1" w:rsidP="000714A1">
      <w:pPr>
        <w:widowControl w:val="0"/>
        <w:pBdr>
          <w:top w:val="nil"/>
          <w:left w:val="nil"/>
          <w:bottom w:val="nil"/>
          <w:right w:val="nil"/>
          <w:between w:val="nil"/>
        </w:pBdr>
        <w:spacing w:before="120" w:line="245" w:lineRule="auto"/>
        <w:ind w:left="8" w:right="455" w:firstLine="8"/>
        <w:rPr>
          <w:rFonts w:ascii="Trebuchet MS" w:eastAsia="Calibri" w:hAnsi="Trebuchet MS" w:cs="Calibri"/>
          <w:color w:val="222222"/>
          <w:highlight w:val="white"/>
        </w:rPr>
      </w:pPr>
    </w:p>
    <w:p w14:paraId="306A2622" w14:textId="4485BAB6" w:rsidR="004B1ED9" w:rsidRDefault="004B1ED9" w:rsidP="00064196">
      <w:pPr>
        <w:rPr>
          <w:rFonts w:ascii="Trebuchet MS" w:hAnsi="Trebuchet MS"/>
        </w:rPr>
      </w:pPr>
    </w:p>
    <w:p w14:paraId="74AFC861" w14:textId="77777777" w:rsidR="00AB3EF7" w:rsidRPr="003C47AE" w:rsidRDefault="00AB3EF7" w:rsidP="00AB3EF7">
      <w:pPr>
        <w:rPr>
          <w:rFonts w:ascii="Trebuchet MS" w:hAnsi="Trebuchet MS"/>
          <w:highlight w:val="yellow"/>
        </w:rPr>
      </w:pPr>
      <w:r w:rsidRPr="003C47AE">
        <w:rPr>
          <w:rFonts w:ascii="Trebuchet MS" w:hAnsi="Trebuchet MS"/>
          <w:highlight w:val="yellow"/>
        </w:rPr>
        <w:t>NYTT 25.februar:</w:t>
      </w:r>
    </w:p>
    <w:p w14:paraId="16A71DF6" w14:textId="77777777" w:rsidR="00AB3EF7" w:rsidRPr="003C47AE" w:rsidRDefault="00AB3EF7" w:rsidP="00AB3EF7">
      <w:pPr>
        <w:rPr>
          <w:rFonts w:ascii="Trebuchet MS" w:hAnsi="Trebuchet MS"/>
          <w:highlight w:val="yellow"/>
        </w:rPr>
      </w:pPr>
      <w:r w:rsidRPr="003C47AE">
        <w:rPr>
          <w:rFonts w:ascii="Trebuchet MS" w:hAnsi="Trebuchet MS"/>
          <w:highlight w:val="yellow"/>
        </w:rPr>
        <w:t xml:space="preserve">På Rogaland KFUK-KFUM speidernes (KM) årsmøte 19.2. falt forslaget om felles kretsleir i 2023. KM mener det er for nært deres landsleir der mange fra Rogaland er sterkt engasjerte, årsmøtet hørte på argumentene om at KM vil få problemer med å stille frivillige til å arrangere kretsleir i 2023. </w:t>
      </w:r>
    </w:p>
    <w:p w14:paraId="24352F6D" w14:textId="77777777" w:rsidR="00AB3EF7" w:rsidRPr="003C47AE" w:rsidRDefault="00AB3EF7" w:rsidP="00AB3EF7">
      <w:pPr>
        <w:rPr>
          <w:rFonts w:ascii="Trebuchet MS" w:hAnsi="Trebuchet MS"/>
          <w:highlight w:val="yellow"/>
        </w:rPr>
      </w:pPr>
    </w:p>
    <w:p w14:paraId="27691FE6" w14:textId="77777777" w:rsidR="00AB3EF7" w:rsidRPr="003C47AE" w:rsidRDefault="00AB3EF7" w:rsidP="00AB3EF7">
      <w:pPr>
        <w:rPr>
          <w:rFonts w:ascii="Trebuchet MS" w:hAnsi="Trebuchet MS"/>
          <w:highlight w:val="yellow"/>
        </w:rPr>
      </w:pPr>
      <w:r w:rsidRPr="003C47AE">
        <w:rPr>
          <w:rFonts w:ascii="Trebuchet MS" w:hAnsi="Trebuchet MS"/>
          <w:highlight w:val="yellow"/>
        </w:rPr>
        <w:t>De tok derfor opp spørsmålet om KM ønsker å samarbeide med Vesterlen om leir og det fikk stort flertall. De stemte deretter om de vil ha leir i 2024 i samarbeid med andre eller vente til etter 2025.</w:t>
      </w:r>
    </w:p>
    <w:p w14:paraId="06F96FFB" w14:textId="77777777" w:rsidR="00AB3EF7" w:rsidRPr="003C47AE" w:rsidRDefault="00AB3EF7" w:rsidP="00AB3EF7">
      <w:pPr>
        <w:rPr>
          <w:rFonts w:ascii="Trebuchet MS" w:hAnsi="Trebuchet MS"/>
        </w:rPr>
      </w:pPr>
      <w:r w:rsidRPr="003C47AE">
        <w:rPr>
          <w:rFonts w:ascii="Trebuchet MS" w:hAnsi="Trebuchet MS"/>
          <w:highlight w:val="yellow"/>
        </w:rPr>
        <w:t>De vedtok å arrangere kretsleir i 2024 og kretsstyret i KM får fullmakt til å samarbeide med Vesterlen om dette, eventuelt andre kretser.</w:t>
      </w:r>
    </w:p>
    <w:p w14:paraId="7E4EE856" w14:textId="77777777" w:rsidR="00AB3EF7" w:rsidRPr="0066713A" w:rsidRDefault="00AB3EF7" w:rsidP="00064196">
      <w:pPr>
        <w:rPr>
          <w:rFonts w:ascii="Trebuchet MS" w:hAnsi="Trebuchet MS"/>
        </w:rPr>
      </w:pPr>
    </w:p>
    <w:p w14:paraId="5E923AD2" w14:textId="657D21B0" w:rsidR="00AB3EF7" w:rsidRPr="00AB3EF7" w:rsidRDefault="00AB3EF7" w:rsidP="00AB3EF7">
      <w:pPr>
        <w:widowControl w:val="0"/>
        <w:pBdr>
          <w:top w:val="nil"/>
          <w:left w:val="nil"/>
          <w:bottom w:val="nil"/>
          <w:right w:val="nil"/>
          <w:between w:val="nil"/>
        </w:pBdr>
        <w:spacing w:before="64"/>
        <w:rPr>
          <w:rFonts w:ascii="Trebuchet MS" w:eastAsia="Calibri" w:hAnsi="Trebuchet MS" w:cs="Calibri"/>
          <w:i/>
          <w:iCs/>
          <w:color w:val="1F3863"/>
        </w:rPr>
      </w:pPr>
      <w:r w:rsidRPr="00AB3EF7">
        <w:rPr>
          <w:rFonts w:ascii="Trebuchet MS" w:eastAsia="Calibri" w:hAnsi="Trebuchet MS" w:cs="Calibri"/>
          <w:i/>
          <w:iCs/>
          <w:color w:val="1F3863"/>
        </w:rPr>
        <w:t>Dette forslaget er derfor ikke relevant:</w:t>
      </w:r>
      <w:r>
        <w:rPr>
          <w:rFonts w:ascii="Trebuchet MS" w:eastAsia="Calibri" w:hAnsi="Trebuchet MS" w:cs="Calibri"/>
          <w:i/>
          <w:iCs/>
          <w:color w:val="1F3863"/>
        </w:rPr>
        <w:t xml:space="preserve"> </w:t>
      </w:r>
      <w:r w:rsidRPr="00AB3EF7">
        <w:rPr>
          <w:rFonts w:ascii="Trebuchet MS" w:eastAsia="Calibri" w:hAnsi="Trebuchet MS" w:cs="Calibri"/>
          <w:i/>
          <w:iCs/>
          <w:strike/>
          <w:color w:val="1F3863"/>
        </w:rPr>
        <w:t>Forslag til vedtak:</w:t>
      </w:r>
      <w:r w:rsidRPr="00AB3EF7">
        <w:rPr>
          <w:rFonts w:ascii="Trebuchet MS" w:eastAsia="Calibri" w:hAnsi="Trebuchet MS" w:cs="Calibri"/>
          <w:i/>
          <w:iCs/>
          <w:color w:val="1F3863"/>
        </w:rPr>
        <w:t xml:space="preserve"> </w:t>
      </w:r>
    </w:p>
    <w:p w14:paraId="25731464" w14:textId="719DAE06" w:rsidR="000714A1" w:rsidRPr="00AB3EF7" w:rsidRDefault="000714A1" w:rsidP="008B57B9">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000000"/>
          <w:sz w:val="24"/>
          <w:szCs w:val="24"/>
        </w:rPr>
        <w:t>Kretstinget tar oppsummeringen om felles kretsleir til orientering.</w:t>
      </w:r>
    </w:p>
    <w:p w14:paraId="5D36D04F" w14:textId="47129200" w:rsidR="000714A1" w:rsidRPr="00AB3EF7" w:rsidRDefault="000714A1" w:rsidP="008B57B9">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000000"/>
          <w:sz w:val="24"/>
          <w:szCs w:val="24"/>
        </w:rPr>
        <w:t>Kretstinget vedtar at det planlegges og gjennomføres en felles kretsleir for</w:t>
      </w:r>
      <w:r w:rsidRPr="00AB3EF7">
        <w:rPr>
          <w:rFonts w:ascii="Trebuchet MS" w:eastAsia="Calibri" w:hAnsi="Trebuchet MS" w:cs="Calibri"/>
          <w:i/>
          <w:iCs/>
          <w:strike/>
          <w:color w:val="222222"/>
          <w:sz w:val="24"/>
          <w:szCs w:val="24"/>
          <w:highlight w:val="white"/>
        </w:rPr>
        <w:t xml:space="preserve"> Vesterlen krets av Norges Speiderforbund og Rogaland KFUK-KFUM-speidere</w:t>
      </w:r>
      <w:r w:rsidRPr="00AB3EF7">
        <w:rPr>
          <w:rFonts w:ascii="Trebuchet MS" w:eastAsia="Calibri" w:hAnsi="Trebuchet MS" w:cs="Calibri"/>
          <w:i/>
          <w:iCs/>
          <w:strike/>
          <w:color w:val="222222"/>
          <w:sz w:val="24"/>
          <w:szCs w:val="24"/>
        </w:rPr>
        <w:t>. Felles kretsleir er et prosjekt som evalueres i etterkant.</w:t>
      </w:r>
    </w:p>
    <w:p w14:paraId="784DD7B6" w14:textId="573D7067" w:rsidR="000714A1" w:rsidRPr="00AB3EF7" w:rsidRDefault="000714A1" w:rsidP="008B57B9">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000000"/>
          <w:sz w:val="24"/>
          <w:szCs w:val="24"/>
        </w:rPr>
        <w:t>Kretsleir arrangeres i 2023. Preferert tidspunkt er siste uke i juni / første i juli, sekundært første uke i august.</w:t>
      </w:r>
    </w:p>
    <w:p w14:paraId="4609F49B" w14:textId="50440B65" w:rsidR="008B57B9" w:rsidRPr="00AB3EF7" w:rsidRDefault="000714A1" w:rsidP="008B57B9">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222222"/>
          <w:sz w:val="24"/>
          <w:szCs w:val="24"/>
        </w:rPr>
        <w:t xml:space="preserve">Vesterlen krets og </w:t>
      </w:r>
      <w:r w:rsidRPr="00AB3EF7">
        <w:rPr>
          <w:rFonts w:ascii="Trebuchet MS" w:eastAsia="Calibri" w:hAnsi="Trebuchet MS" w:cs="Calibri"/>
          <w:i/>
          <w:iCs/>
          <w:strike/>
          <w:color w:val="222222"/>
          <w:sz w:val="24"/>
          <w:szCs w:val="24"/>
          <w:highlight w:val="white"/>
        </w:rPr>
        <w:t>Rogaland KFUK-KFUM-speidere</w:t>
      </w:r>
      <w:r w:rsidRPr="00AB3EF7">
        <w:rPr>
          <w:rFonts w:ascii="Trebuchet MS" w:eastAsia="Calibri" w:hAnsi="Trebuchet MS" w:cs="Calibri"/>
          <w:i/>
          <w:iCs/>
          <w:strike/>
          <w:color w:val="222222"/>
          <w:sz w:val="24"/>
          <w:szCs w:val="24"/>
        </w:rPr>
        <w:t xml:space="preserve"> stiller med likt økonomisk ansvar og risiko i prosjektet</w:t>
      </w:r>
      <w:r w:rsidR="002761CD" w:rsidRPr="00AB3EF7">
        <w:rPr>
          <w:rFonts w:ascii="Trebuchet MS" w:eastAsia="Calibri" w:hAnsi="Trebuchet MS" w:cs="Calibri"/>
          <w:i/>
          <w:iCs/>
          <w:strike/>
          <w:color w:val="222222"/>
          <w:sz w:val="24"/>
          <w:szCs w:val="24"/>
        </w:rPr>
        <w:t xml:space="preserve">. </w:t>
      </w:r>
      <w:r w:rsidRPr="00AB3EF7">
        <w:rPr>
          <w:rFonts w:ascii="Trebuchet MS" w:eastAsia="Calibri" w:hAnsi="Trebuchet MS" w:cs="Calibri"/>
          <w:i/>
          <w:iCs/>
          <w:strike/>
          <w:color w:val="000000"/>
          <w:sz w:val="24"/>
          <w:szCs w:val="24"/>
        </w:rPr>
        <w:t xml:space="preserve">Kretstinget i Vesterlen krets stiller seg positiv til at kretsen </w:t>
      </w:r>
      <w:r w:rsidRPr="00AB3EF7">
        <w:rPr>
          <w:rFonts w:ascii="Trebuchet MS" w:eastAsia="Calibri" w:hAnsi="Trebuchet MS" w:cs="Calibri"/>
          <w:i/>
          <w:iCs/>
          <w:strike/>
          <w:color w:val="222222"/>
          <w:sz w:val="24"/>
          <w:szCs w:val="24"/>
        </w:rPr>
        <w:t>tar på seg det juridiske ansvaret med felles kretsleir</w:t>
      </w:r>
      <w:r w:rsidR="00A911A4" w:rsidRPr="00AB3EF7">
        <w:rPr>
          <w:rFonts w:ascii="Trebuchet MS" w:eastAsia="Calibri" w:hAnsi="Trebuchet MS" w:cs="Calibri"/>
          <w:i/>
          <w:iCs/>
          <w:strike/>
          <w:color w:val="222222"/>
          <w:sz w:val="24"/>
          <w:szCs w:val="24"/>
        </w:rPr>
        <w:t>.</w:t>
      </w:r>
    </w:p>
    <w:p w14:paraId="5D7601E6" w14:textId="5320B385" w:rsidR="00A911A4" w:rsidRPr="00AB3EF7" w:rsidRDefault="00A911A4" w:rsidP="00A911A4">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000000"/>
          <w:sz w:val="24"/>
          <w:szCs w:val="24"/>
        </w:rPr>
        <w:t xml:space="preserve">Det opprettes et felles styreorgan i form av et interimsstyre for felles leirkomite. </w:t>
      </w:r>
      <w:r w:rsidRPr="00AB3EF7">
        <w:rPr>
          <w:rFonts w:ascii="Trebuchet MS" w:eastAsia="Calibri" w:hAnsi="Trebuchet MS" w:cs="Calibri"/>
          <w:i/>
          <w:iCs/>
          <w:strike/>
          <w:color w:val="222222"/>
          <w:sz w:val="24"/>
          <w:szCs w:val="24"/>
        </w:rPr>
        <w:t xml:space="preserve">Kretsenes stemme teller 50 % hver. </w:t>
      </w:r>
      <w:r w:rsidRPr="00AB3EF7">
        <w:rPr>
          <w:rFonts w:ascii="Trebuchet MS" w:eastAsia="Calibri" w:hAnsi="Trebuchet MS" w:cs="Calibri"/>
          <w:i/>
          <w:iCs/>
          <w:strike/>
          <w:color w:val="000000"/>
          <w:sz w:val="24"/>
          <w:szCs w:val="24"/>
        </w:rPr>
        <w:t xml:space="preserve">Interimsstyret består av 4 personer, med </w:t>
      </w:r>
      <w:r w:rsidRPr="00AB3EF7">
        <w:rPr>
          <w:rFonts w:ascii="Trebuchet MS" w:eastAsia="Calibri" w:hAnsi="Trebuchet MS" w:cs="Calibri"/>
          <w:i/>
          <w:iCs/>
          <w:strike/>
          <w:color w:val="222222"/>
          <w:sz w:val="24"/>
          <w:szCs w:val="24"/>
        </w:rPr>
        <w:t>2 fra hver krets. Det delegeres til de respektive kretsstyrene å finne aktuelle representanter og utforme mandat til interimsstyret. Interimsstyret innrettes slik at det kan ta løpende beslutninger opp mot leirledelsen og leirkomiteen for å holde på avtalt framdriftsplan. Interimsstyret er ansvarlig for å bringe saker av betydning fram til vurdering av det enkelte kretsstyre i tråd med økonomisk og juridisk ansvar.</w:t>
      </w:r>
    </w:p>
    <w:p w14:paraId="458B25F0" w14:textId="6319ADEE" w:rsidR="00A911A4" w:rsidRPr="00AB3EF7" w:rsidRDefault="008B57B9" w:rsidP="00A911A4">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222222"/>
          <w:sz w:val="24"/>
          <w:szCs w:val="24"/>
        </w:rPr>
        <w:t xml:space="preserve">Kretstinget </w:t>
      </w:r>
      <w:r w:rsidR="008326D0" w:rsidRPr="00AB3EF7">
        <w:rPr>
          <w:rFonts w:ascii="Trebuchet MS" w:eastAsia="Calibri" w:hAnsi="Trebuchet MS" w:cs="Calibri"/>
          <w:i/>
          <w:iCs/>
          <w:strike/>
          <w:color w:val="222222"/>
          <w:sz w:val="24"/>
          <w:szCs w:val="24"/>
        </w:rPr>
        <w:t xml:space="preserve">gir </w:t>
      </w:r>
      <w:r w:rsidR="00A911A4" w:rsidRPr="00AB3EF7">
        <w:rPr>
          <w:rFonts w:ascii="Trebuchet MS" w:eastAsia="Calibri" w:hAnsi="Trebuchet MS" w:cs="Calibri"/>
          <w:i/>
          <w:iCs/>
          <w:strike/>
          <w:color w:val="222222"/>
          <w:sz w:val="24"/>
          <w:szCs w:val="24"/>
        </w:rPr>
        <w:t xml:space="preserve">kretsstyret fullmakt til å gi </w:t>
      </w:r>
      <w:r w:rsidR="001F46BE" w:rsidRPr="00AB3EF7">
        <w:rPr>
          <w:rFonts w:ascii="Trebuchet MS" w:eastAsia="Calibri" w:hAnsi="Trebuchet MS" w:cs="Calibri"/>
          <w:i/>
          <w:iCs/>
          <w:strike/>
          <w:color w:val="222222"/>
          <w:sz w:val="24"/>
          <w:szCs w:val="24"/>
        </w:rPr>
        <w:t xml:space="preserve">felles </w:t>
      </w:r>
      <w:r w:rsidR="008326D0" w:rsidRPr="00AB3EF7">
        <w:rPr>
          <w:rFonts w:ascii="Trebuchet MS" w:eastAsia="Calibri" w:hAnsi="Trebuchet MS" w:cs="Calibri"/>
          <w:i/>
          <w:iCs/>
          <w:strike/>
          <w:color w:val="222222"/>
          <w:sz w:val="24"/>
          <w:szCs w:val="24"/>
        </w:rPr>
        <w:t>kretsleirprosjektet et kortsiktig likviditetslån på inntil kr.</w:t>
      </w:r>
      <w:r w:rsidR="00A911A4" w:rsidRPr="00AB3EF7">
        <w:rPr>
          <w:rFonts w:ascii="Trebuchet MS" w:eastAsia="Calibri" w:hAnsi="Trebuchet MS" w:cs="Calibri"/>
          <w:i/>
          <w:iCs/>
          <w:strike/>
          <w:color w:val="222222"/>
          <w:sz w:val="24"/>
          <w:szCs w:val="24"/>
        </w:rPr>
        <w:t>5</w:t>
      </w:r>
      <w:r w:rsidR="008326D0" w:rsidRPr="00AB3EF7">
        <w:rPr>
          <w:rFonts w:ascii="Trebuchet MS" w:eastAsia="Calibri" w:hAnsi="Trebuchet MS" w:cs="Calibri"/>
          <w:i/>
          <w:iCs/>
          <w:strike/>
          <w:color w:val="222222"/>
          <w:sz w:val="24"/>
          <w:szCs w:val="24"/>
        </w:rPr>
        <w:t>00.000,- med forfall senest 31.12.2023.</w:t>
      </w:r>
    </w:p>
    <w:p w14:paraId="695FDFF1" w14:textId="1F4D2E63" w:rsidR="008B57B9" w:rsidRPr="00AB3EF7" w:rsidRDefault="008B57B9" w:rsidP="008B57B9">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000000"/>
          <w:sz w:val="24"/>
          <w:szCs w:val="24"/>
        </w:rPr>
        <w:t>Det delegeres til kretsstyret å følge opp vedtaket.</w:t>
      </w:r>
    </w:p>
    <w:p w14:paraId="7D466098" w14:textId="0C8244B7" w:rsidR="000714A1" w:rsidRDefault="000714A1" w:rsidP="002761CD">
      <w:pPr>
        <w:widowControl w:val="0"/>
        <w:pBdr>
          <w:top w:val="nil"/>
          <w:left w:val="nil"/>
          <w:bottom w:val="nil"/>
          <w:right w:val="nil"/>
          <w:between w:val="nil"/>
        </w:pBdr>
        <w:spacing w:before="25"/>
        <w:rPr>
          <w:rFonts w:ascii="Trebuchet MS" w:eastAsia="Calibri" w:hAnsi="Trebuchet MS" w:cs="Calibri"/>
          <w:color w:val="000000"/>
        </w:rPr>
      </w:pPr>
    </w:p>
    <w:p w14:paraId="3881C2C5" w14:textId="3179D9A4" w:rsidR="00AB3EF7" w:rsidRPr="005A2E85" w:rsidRDefault="00AB3EF7" w:rsidP="00AB3EF7">
      <w:pPr>
        <w:widowControl w:val="0"/>
        <w:pBdr>
          <w:top w:val="nil"/>
          <w:left w:val="nil"/>
          <w:bottom w:val="nil"/>
          <w:right w:val="nil"/>
          <w:between w:val="nil"/>
        </w:pBdr>
        <w:spacing w:before="64"/>
        <w:rPr>
          <w:rFonts w:ascii="Trebuchet MS" w:eastAsia="Calibri" w:hAnsi="Trebuchet MS" w:cs="Calibri"/>
          <w:i/>
          <w:iCs/>
          <w:color w:val="1F3863"/>
          <w:highlight w:val="yellow"/>
        </w:rPr>
      </w:pPr>
      <w:r w:rsidRPr="005A2E85">
        <w:rPr>
          <w:rFonts w:ascii="Trebuchet MS" w:eastAsia="Calibri" w:hAnsi="Trebuchet MS" w:cs="Calibri"/>
          <w:i/>
          <w:iCs/>
          <w:color w:val="1F3863"/>
          <w:highlight w:val="yellow"/>
        </w:rPr>
        <w:t>Nytt forslag</w:t>
      </w:r>
      <w:r>
        <w:rPr>
          <w:rFonts w:ascii="Trebuchet MS" w:eastAsia="Calibri" w:hAnsi="Trebuchet MS" w:cs="Calibri"/>
          <w:i/>
          <w:iCs/>
          <w:color w:val="1F3863"/>
          <w:highlight w:val="yellow"/>
        </w:rPr>
        <w:t xml:space="preserve"> fra kretsstyret</w:t>
      </w:r>
      <w:r w:rsidRPr="005A2E85">
        <w:rPr>
          <w:rFonts w:ascii="Trebuchet MS" w:eastAsia="Calibri" w:hAnsi="Trebuchet MS" w:cs="Calibri"/>
          <w:i/>
          <w:iCs/>
          <w:color w:val="1F3863"/>
          <w:highlight w:val="yellow"/>
        </w:rPr>
        <w:t>:</w:t>
      </w:r>
    </w:p>
    <w:p w14:paraId="6519DCA0" w14:textId="77777777" w:rsidR="00AB3EF7" w:rsidRPr="005A2E85" w:rsidRDefault="00AB3EF7" w:rsidP="00AB3EF7">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color w:val="000000"/>
          <w:sz w:val="24"/>
          <w:szCs w:val="24"/>
          <w:highlight w:val="yellow"/>
        </w:rPr>
      </w:pPr>
      <w:r w:rsidRPr="005A2E85">
        <w:rPr>
          <w:rFonts w:ascii="Trebuchet MS" w:eastAsia="Calibri" w:hAnsi="Trebuchet MS" w:cs="Calibri"/>
          <w:i/>
          <w:iCs/>
          <w:color w:val="000000"/>
          <w:sz w:val="24"/>
          <w:szCs w:val="24"/>
          <w:highlight w:val="yellow"/>
        </w:rPr>
        <w:t>Kretstinget tar oppsummeringen om felles kretsleir til orientering.</w:t>
      </w:r>
    </w:p>
    <w:p w14:paraId="2C31D6E5" w14:textId="77777777" w:rsidR="00AB3EF7" w:rsidRPr="005A2E85" w:rsidRDefault="00AB3EF7" w:rsidP="00AB3EF7">
      <w:pPr>
        <w:pStyle w:val="Listeavsnitt"/>
        <w:widowControl w:val="0"/>
        <w:numPr>
          <w:ilvl w:val="0"/>
          <w:numId w:val="35"/>
        </w:numPr>
        <w:pBdr>
          <w:top w:val="nil"/>
          <w:left w:val="nil"/>
          <w:bottom w:val="nil"/>
          <w:right w:val="nil"/>
          <w:between w:val="nil"/>
        </w:pBdr>
        <w:spacing w:before="25" w:after="160"/>
        <w:rPr>
          <w:rFonts w:ascii="Trebuchet MS" w:eastAsia="Calibri" w:hAnsi="Trebuchet MS" w:cs="Calibri"/>
          <w:i/>
          <w:iCs/>
          <w:color w:val="000000"/>
          <w:sz w:val="24"/>
          <w:szCs w:val="24"/>
          <w:highlight w:val="yellow"/>
        </w:rPr>
      </w:pPr>
      <w:r w:rsidRPr="005A2E85">
        <w:rPr>
          <w:rFonts w:ascii="Trebuchet MS" w:eastAsia="Calibri" w:hAnsi="Trebuchet MS" w:cs="Calibri"/>
          <w:i/>
          <w:iCs/>
          <w:color w:val="000000"/>
          <w:sz w:val="24"/>
          <w:szCs w:val="24"/>
          <w:highlight w:val="yellow"/>
        </w:rPr>
        <w:t>Kretsstyret får i fullmakt til å arbeide videre med å se på samarbeid med Rogaland KFUK KFUM speidere om leirer.</w:t>
      </w:r>
    </w:p>
    <w:p w14:paraId="2EFB0B47" w14:textId="77777777" w:rsidR="00AB3EF7" w:rsidRPr="0066713A" w:rsidRDefault="00AB3EF7" w:rsidP="002761CD">
      <w:pPr>
        <w:widowControl w:val="0"/>
        <w:pBdr>
          <w:top w:val="nil"/>
          <w:left w:val="nil"/>
          <w:bottom w:val="nil"/>
          <w:right w:val="nil"/>
          <w:between w:val="nil"/>
        </w:pBdr>
        <w:spacing w:before="25"/>
        <w:rPr>
          <w:rFonts w:ascii="Trebuchet MS" w:eastAsia="Calibri" w:hAnsi="Trebuchet MS" w:cs="Calibri"/>
          <w:color w:val="000000"/>
        </w:rPr>
      </w:pPr>
    </w:p>
    <w:p w14:paraId="45AD9D83" w14:textId="3E74A749" w:rsidR="000714A1" w:rsidRPr="0066713A" w:rsidRDefault="000714A1" w:rsidP="00064196">
      <w:pPr>
        <w:rPr>
          <w:rFonts w:ascii="Trebuchet MS" w:hAnsi="Trebuchet MS"/>
        </w:rPr>
      </w:pPr>
      <w:r w:rsidRPr="0066713A">
        <w:rPr>
          <w:rFonts w:ascii="Trebuchet MS" w:hAnsi="Trebuchet MS"/>
          <w:u w:val="single"/>
        </w:rPr>
        <w:t>Kretsstyret innstilling</w:t>
      </w:r>
      <w:r w:rsidRPr="0066713A">
        <w:rPr>
          <w:rFonts w:ascii="Trebuchet MS" w:hAnsi="Trebuchet MS"/>
        </w:rPr>
        <w:t>: Forslaget vedtas.</w:t>
      </w:r>
    </w:p>
    <w:p w14:paraId="1C4262DB" w14:textId="39D71C0A" w:rsidR="000714A1" w:rsidRPr="0066713A" w:rsidRDefault="000714A1" w:rsidP="00064196">
      <w:pPr>
        <w:rPr>
          <w:rFonts w:ascii="Trebuchet MS" w:hAnsi="Trebuchet MS"/>
        </w:rPr>
      </w:pPr>
    </w:p>
    <w:p w14:paraId="66E5D1D3" w14:textId="08DE74EF" w:rsidR="00AB3EF7" w:rsidRPr="00AB3EF7" w:rsidRDefault="00AB3EF7" w:rsidP="000714A1">
      <w:pPr>
        <w:pStyle w:val="Listeavsnitt"/>
        <w:widowControl w:val="0"/>
        <w:pBdr>
          <w:top w:val="nil"/>
          <w:left w:val="nil"/>
          <w:bottom w:val="nil"/>
          <w:right w:val="nil"/>
          <w:between w:val="nil"/>
        </w:pBdr>
        <w:spacing w:before="25"/>
        <w:ind w:left="0"/>
        <w:rPr>
          <w:rFonts w:ascii="Trebuchet MS" w:eastAsia="Calibri" w:hAnsi="Trebuchet MS" w:cs="Calibri"/>
          <w:i/>
          <w:iCs/>
          <w:color w:val="1F3863"/>
          <w:sz w:val="24"/>
          <w:szCs w:val="24"/>
        </w:rPr>
      </w:pPr>
      <w:r w:rsidRPr="00702391">
        <w:rPr>
          <w:rFonts w:ascii="Trebuchet MS" w:eastAsia="Calibri" w:hAnsi="Trebuchet MS" w:cs="Calibri"/>
          <w:i/>
          <w:iCs/>
          <w:color w:val="1F3863"/>
          <w:sz w:val="24"/>
          <w:szCs w:val="24"/>
          <w:highlight w:val="yellow"/>
        </w:rPr>
        <w:t>Dette forslaget tas inn (diskuteres) i kretsens arbeidsplan:</w:t>
      </w:r>
    </w:p>
    <w:p w14:paraId="2B5C0451" w14:textId="1C1EDBE0" w:rsidR="000714A1" w:rsidRPr="00AB3EF7" w:rsidRDefault="000714A1" w:rsidP="000714A1">
      <w:pPr>
        <w:pStyle w:val="Listeavsnitt"/>
        <w:widowControl w:val="0"/>
        <w:pBdr>
          <w:top w:val="nil"/>
          <w:left w:val="nil"/>
          <w:bottom w:val="nil"/>
          <w:right w:val="nil"/>
          <w:between w:val="nil"/>
        </w:pBdr>
        <w:spacing w:before="25"/>
        <w:ind w:left="0"/>
        <w:rPr>
          <w:rFonts w:ascii="Trebuchet MS" w:eastAsia="Calibri" w:hAnsi="Trebuchet MS" w:cs="Calibri"/>
          <w:b/>
          <w:bCs/>
          <w:strike/>
          <w:color w:val="222222"/>
          <w:sz w:val="24"/>
          <w:szCs w:val="24"/>
        </w:rPr>
      </w:pPr>
      <w:r w:rsidRPr="00AB3EF7">
        <w:rPr>
          <w:rFonts w:ascii="Trebuchet MS" w:eastAsia="Calibri" w:hAnsi="Trebuchet MS" w:cs="Calibri"/>
          <w:b/>
          <w:bCs/>
          <w:strike/>
          <w:color w:val="222222"/>
          <w:sz w:val="24"/>
          <w:szCs w:val="24"/>
        </w:rPr>
        <w:t xml:space="preserve">Hvis dette forslaget ikke blir </w:t>
      </w:r>
      <w:r w:rsidR="002761CD" w:rsidRPr="00AB3EF7">
        <w:rPr>
          <w:rFonts w:ascii="Trebuchet MS" w:eastAsia="Calibri" w:hAnsi="Trebuchet MS" w:cs="Calibri"/>
          <w:b/>
          <w:bCs/>
          <w:strike/>
          <w:color w:val="222222"/>
          <w:sz w:val="24"/>
          <w:szCs w:val="24"/>
        </w:rPr>
        <w:t>vedtatt,</w:t>
      </w:r>
      <w:r w:rsidRPr="00AB3EF7">
        <w:rPr>
          <w:rFonts w:ascii="Trebuchet MS" w:eastAsia="Calibri" w:hAnsi="Trebuchet MS" w:cs="Calibri"/>
          <w:b/>
          <w:bCs/>
          <w:strike/>
          <w:color w:val="222222"/>
          <w:sz w:val="24"/>
          <w:szCs w:val="24"/>
        </w:rPr>
        <w:t xml:space="preserve"> foreslår kretsstyret subsidiært:</w:t>
      </w:r>
    </w:p>
    <w:p w14:paraId="6B4A9C8D" w14:textId="77777777" w:rsidR="008B57B9" w:rsidRPr="00AB3EF7" w:rsidRDefault="008B57B9" w:rsidP="000714A1">
      <w:pPr>
        <w:pStyle w:val="Listeavsnitt"/>
        <w:widowControl w:val="0"/>
        <w:pBdr>
          <w:top w:val="nil"/>
          <w:left w:val="nil"/>
          <w:bottom w:val="nil"/>
          <w:right w:val="nil"/>
          <w:between w:val="nil"/>
        </w:pBdr>
        <w:spacing w:before="25"/>
        <w:ind w:left="0"/>
        <w:rPr>
          <w:rFonts w:ascii="Trebuchet MS" w:eastAsia="Calibri" w:hAnsi="Trebuchet MS" w:cs="Calibri"/>
          <w:b/>
          <w:bCs/>
          <w:strike/>
          <w:color w:val="222222"/>
          <w:sz w:val="24"/>
          <w:szCs w:val="24"/>
        </w:rPr>
      </w:pPr>
    </w:p>
    <w:p w14:paraId="105397C8" w14:textId="77777777" w:rsidR="00A911A4" w:rsidRPr="00AB3EF7" w:rsidRDefault="00A911A4" w:rsidP="00A911A4">
      <w:pPr>
        <w:pStyle w:val="Listeavsnitt"/>
        <w:widowControl w:val="0"/>
        <w:numPr>
          <w:ilvl w:val="0"/>
          <w:numId w:val="36"/>
        </w:numPr>
        <w:pBdr>
          <w:top w:val="nil"/>
          <w:left w:val="nil"/>
          <w:bottom w:val="nil"/>
          <w:right w:val="nil"/>
          <w:between w:val="nil"/>
        </w:pBdr>
        <w:spacing w:before="25" w:after="160"/>
        <w:rPr>
          <w:rFonts w:ascii="Trebuchet MS" w:eastAsia="Calibri" w:hAnsi="Trebuchet MS" w:cs="Calibri"/>
          <w:i/>
          <w:iCs/>
          <w:strike/>
          <w:color w:val="000000"/>
          <w:sz w:val="24"/>
          <w:szCs w:val="24"/>
        </w:rPr>
      </w:pPr>
      <w:r w:rsidRPr="00AB3EF7">
        <w:rPr>
          <w:rFonts w:ascii="Trebuchet MS" w:eastAsia="Calibri" w:hAnsi="Trebuchet MS" w:cs="Calibri"/>
          <w:i/>
          <w:iCs/>
          <w:strike/>
          <w:color w:val="000000"/>
          <w:sz w:val="24"/>
          <w:szCs w:val="24"/>
        </w:rPr>
        <w:t>Kretstinget tar oppsummeringen om felles kretsleir til orientering.</w:t>
      </w:r>
    </w:p>
    <w:p w14:paraId="041E56AB" w14:textId="1CC5F655" w:rsidR="000714A1" w:rsidRPr="00AB3EF7" w:rsidRDefault="008B57B9" w:rsidP="008B57B9">
      <w:pPr>
        <w:pStyle w:val="Listeavsnitt"/>
        <w:widowControl w:val="0"/>
        <w:numPr>
          <w:ilvl w:val="0"/>
          <w:numId w:val="36"/>
        </w:numPr>
        <w:pBdr>
          <w:top w:val="nil"/>
          <w:left w:val="nil"/>
          <w:bottom w:val="nil"/>
          <w:right w:val="nil"/>
          <w:between w:val="nil"/>
        </w:pBdr>
        <w:spacing w:before="25"/>
        <w:rPr>
          <w:rFonts w:ascii="Trebuchet MS" w:eastAsia="Calibri" w:hAnsi="Trebuchet MS" w:cs="Calibri"/>
          <w:i/>
          <w:iCs/>
          <w:strike/>
          <w:color w:val="222222"/>
          <w:sz w:val="24"/>
          <w:szCs w:val="24"/>
        </w:rPr>
      </w:pPr>
      <w:r w:rsidRPr="00AB3EF7">
        <w:rPr>
          <w:rFonts w:ascii="Trebuchet MS" w:eastAsia="Calibri" w:hAnsi="Trebuchet MS" w:cs="Calibri"/>
          <w:i/>
          <w:iCs/>
          <w:strike/>
          <w:color w:val="000000"/>
          <w:sz w:val="24"/>
          <w:szCs w:val="24"/>
        </w:rPr>
        <w:t>D</w:t>
      </w:r>
      <w:r w:rsidR="000714A1" w:rsidRPr="00AB3EF7">
        <w:rPr>
          <w:rFonts w:ascii="Trebuchet MS" w:eastAsia="Calibri" w:hAnsi="Trebuchet MS" w:cs="Calibri"/>
          <w:i/>
          <w:iCs/>
          <w:strike/>
          <w:color w:val="000000"/>
          <w:sz w:val="24"/>
          <w:szCs w:val="24"/>
        </w:rPr>
        <w:t>et planlegges og gjennomføres en egen kretsleir for</w:t>
      </w:r>
      <w:r w:rsidR="000714A1" w:rsidRPr="00AB3EF7">
        <w:rPr>
          <w:rFonts w:ascii="Trebuchet MS" w:eastAsia="Calibri" w:hAnsi="Trebuchet MS" w:cs="Calibri"/>
          <w:i/>
          <w:iCs/>
          <w:strike/>
          <w:color w:val="222222"/>
          <w:sz w:val="24"/>
          <w:szCs w:val="24"/>
          <w:highlight w:val="white"/>
        </w:rPr>
        <w:t xml:space="preserve"> Vesterlen krets</w:t>
      </w:r>
      <w:r w:rsidRPr="00AB3EF7">
        <w:rPr>
          <w:rFonts w:ascii="Trebuchet MS" w:eastAsia="Calibri" w:hAnsi="Trebuchet MS" w:cs="Calibri"/>
          <w:i/>
          <w:iCs/>
          <w:strike/>
          <w:color w:val="222222"/>
          <w:sz w:val="24"/>
          <w:szCs w:val="24"/>
        </w:rPr>
        <w:t xml:space="preserve"> på</w:t>
      </w:r>
      <w:r w:rsidR="000714A1" w:rsidRPr="00AB3EF7">
        <w:rPr>
          <w:rFonts w:ascii="Trebuchet MS" w:eastAsia="Calibri" w:hAnsi="Trebuchet MS" w:cs="Calibri"/>
          <w:i/>
          <w:iCs/>
          <w:strike/>
          <w:color w:val="222222"/>
          <w:sz w:val="24"/>
          <w:szCs w:val="24"/>
        </w:rPr>
        <w:t xml:space="preserve"> Camp773 </w:t>
      </w:r>
      <w:r w:rsidRPr="00AB3EF7">
        <w:rPr>
          <w:rFonts w:ascii="Trebuchet MS" w:eastAsia="Calibri" w:hAnsi="Trebuchet MS" w:cs="Calibri"/>
          <w:i/>
          <w:iCs/>
          <w:strike/>
          <w:color w:val="222222"/>
          <w:sz w:val="24"/>
          <w:szCs w:val="24"/>
        </w:rPr>
        <w:t>sommeren 2023</w:t>
      </w:r>
      <w:r w:rsidR="000714A1" w:rsidRPr="00AB3EF7">
        <w:rPr>
          <w:rFonts w:ascii="Trebuchet MS" w:eastAsia="Calibri" w:hAnsi="Trebuchet MS" w:cs="Calibri"/>
          <w:i/>
          <w:iCs/>
          <w:strike/>
          <w:color w:val="222222"/>
          <w:sz w:val="24"/>
          <w:szCs w:val="24"/>
        </w:rPr>
        <w:t>.</w:t>
      </w:r>
    </w:p>
    <w:p w14:paraId="0C5B731E" w14:textId="77777777" w:rsidR="000714A1" w:rsidRPr="0066713A" w:rsidRDefault="000714A1" w:rsidP="00064196">
      <w:pPr>
        <w:rPr>
          <w:rFonts w:ascii="Trebuchet MS" w:hAnsi="Trebuchet MS"/>
        </w:rPr>
      </w:pPr>
    </w:p>
    <w:p w14:paraId="039F583E" w14:textId="686D5CE7" w:rsidR="008B57B9" w:rsidRPr="00AB3EF7" w:rsidRDefault="008B57B9" w:rsidP="008B57B9">
      <w:pPr>
        <w:rPr>
          <w:rFonts w:ascii="Trebuchet MS" w:hAnsi="Trebuchet MS"/>
          <w:strike/>
        </w:rPr>
      </w:pPr>
      <w:r w:rsidRPr="00AB3EF7">
        <w:rPr>
          <w:rFonts w:ascii="Trebuchet MS" w:hAnsi="Trebuchet MS"/>
          <w:strike/>
          <w:u w:val="single"/>
        </w:rPr>
        <w:t>Kretsstyret subsidiære innstilling</w:t>
      </w:r>
      <w:r w:rsidRPr="00AB3EF7">
        <w:rPr>
          <w:rFonts w:ascii="Trebuchet MS" w:hAnsi="Trebuchet MS"/>
          <w:strike/>
        </w:rPr>
        <w:t>: Forslaget vedtas.</w:t>
      </w:r>
    </w:p>
    <w:p w14:paraId="6BD1B913" w14:textId="77777777" w:rsidR="000714A1" w:rsidRPr="0066713A" w:rsidRDefault="000714A1" w:rsidP="00064196">
      <w:pPr>
        <w:rPr>
          <w:rFonts w:ascii="Trebuchet MS" w:hAnsi="Trebuchet MS"/>
        </w:rPr>
      </w:pPr>
    </w:p>
    <w:p w14:paraId="7C81044F" w14:textId="016C5C8D" w:rsidR="00643DA8" w:rsidRPr="0066713A" w:rsidRDefault="00B96883" w:rsidP="00B16D9C">
      <w:pPr>
        <w:pStyle w:val="Overskrift1"/>
        <w:rPr>
          <w:rFonts w:ascii="Trebuchet MS" w:hAnsi="Trebuchet MS"/>
        </w:rPr>
      </w:pPr>
      <w:bookmarkStart w:id="51" w:name="_Toc97666326"/>
      <w:bookmarkEnd w:id="48"/>
      <w:bookmarkEnd w:id="49"/>
      <w:r w:rsidRPr="0066713A">
        <w:rPr>
          <w:rFonts w:ascii="Trebuchet MS" w:hAnsi="Trebuchet MS"/>
        </w:rPr>
        <w:t>Strategisk plan</w:t>
      </w:r>
      <w:r w:rsidR="004B1ED9" w:rsidRPr="0066713A">
        <w:rPr>
          <w:rFonts w:ascii="Trebuchet MS" w:hAnsi="Trebuchet MS"/>
        </w:rPr>
        <w:t xml:space="preserve"> og </w:t>
      </w:r>
      <w:r w:rsidR="008B57B9" w:rsidRPr="0066713A">
        <w:rPr>
          <w:rFonts w:ascii="Trebuchet MS" w:hAnsi="Trebuchet MS"/>
        </w:rPr>
        <w:t>arbeidsplan</w:t>
      </w:r>
      <w:r w:rsidR="004B1ED9" w:rsidRPr="0066713A">
        <w:rPr>
          <w:rFonts w:ascii="Trebuchet MS" w:hAnsi="Trebuchet MS"/>
        </w:rPr>
        <w:t xml:space="preserve"> for 2022</w:t>
      </w:r>
      <w:bookmarkEnd w:id="51"/>
      <w:r w:rsidR="00643DA8" w:rsidRPr="0066713A">
        <w:rPr>
          <w:rFonts w:ascii="Trebuchet MS" w:hAnsi="Trebuchet MS"/>
        </w:rPr>
        <w:tab/>
      </w:r>
    </w:p>
    <w:p w14:paraId="760AA512" w14:textId="77777777" w:rsidR="00394056" w:rsidRPr="0066713A" w:rsidRDefault="00394056" w:rsidP="002C5DBE">
      <w:pPr>
        <w:rPr>
          <w:rFonts w:ascii="Trebuchet MS" w:hAnsi="Trebuchet MS"/>
        </w:rPr>
      </w:pPr>
    </w:p>
    <w:p w14:paraId="116B97AE" w14:textId="14F7E9B1" w:rsidR="006514C8" w:rsidRPr="0066713A" w:rsidRDefault="006514C8" w:rsidP="006514C8">
      <w:pPr>
        <w:pStyle w:val="Default0"/>
        <w:rPr>
          <w:rFonts w:ascii="Trebuchet MS" w:hAnsi="Trebuchet MS" w:cs="Arial"/>
          <w:b/>
          <w:bCs/>
        </w:rPr>
      </w:pPr>
      <w:r w:rsidRPr="0066713A">
        <w:rPr>
          <w:rFonts w:ascii="Trebuchet MS" w:hAnsi="Trebuchet MS" w:cs="Arial"/>
          <w:b/>
          <w:bCs/>
        </w:rPr>
        <w:t xml:space="preserve">Kretsens strategiske satsingsområder </w:t>
      </w:r>
      <w:r w:rsidR="00BE0EED" w:rsidRPr="0066713A">
        <w:rPr>
          <w:rFonts w:ascii="Trebuchet MS" w:hAnsi="Trebuchet MS" w:cs="Arial"/>
          <w:b/>
          <w:bCs/>
        </w:rPr>
        <w:t xml:space="preserve">og arbeidsplan </w:t>
      </w:r>
      <w:r w:rsidR="00353F42" w:rsidRPr="0066713A">
        <w:rPr>
          <w:rFonts w:ascii="Trebuchet MS" w:hAnsi="Trebuchet MS" w:cs="Arial"/>
          <w:b/>
          <w:bCs/>
        </w:rPr>
        <w:t>202</w:t>
      </w:r>
      <w:r w:rsidR="00064196" w:rsidRPr="0066713A">
        <w:rPr>
          <w:rFonts w:ascii="Trebuchet MS" w:hAnsi="Trebuchet MS" w:cs="Arial"/>
          <w:b/>
          <w:bCs/>
        </w:rPr>
        <w:t>2</w:t>
      </w:r>
      <w:r w:rsidR="00DA367C">
        <w:rPr>
          <w:rFonts w:ascii="Trebuchet MS" w:hAnsi="Trebuchet MS" w:cs="Arial"/>
          <w:b/>
          <w:bCs/>
        </w:rPr>
        <w:t>/2023</w:t>
      </w:r>
      <w:r w:rsidR="00255F1D" w:rsidRPr="0066713A">
        <w:rPr>
          <w:rFonts w:ascii="Trebuchet MS" w:hAnsi="Trebuchet MS" w:cs="Arial"/>
          <w:b/>
          <w:bCs/>
        </w:rPr>
        <w:t>:</w:t>
      </w:r>
    </w:p>
    <w:p w14:paraId="40177DAC" w14:textId="6763D5D6" w:rsidR="0066460F" w:rsidRPr="00602DF6" w:rsidRDefault="0066460F" w:rsidP="006514C8">
      <w:pPr>
        <w:pStyle w:val="Default0"/>
        <w:rPr>
          <w:rFonts w:ascii="Trebuchet MS" w:hAnsi="Trebuchet MS" w:cs="Arial"/>
          <w:b/>
          <w:bCs/>
        </w:rPr>
      </w:pPr>
      <w:r w:rsidRPr="0066460F">
        <w:rPr>
          <w:rFonts w:ascii="Trebuchet MS" w:hAnsi="Trebuchet MS" w:cs="Arial"/>
          <w:i/>
          <w:iCs/>
        </w:rPr>
        <w:t>Kretsen presenterer resultatet fra siste året på kretstinget og foreslår følgende endringer:</w:t>
      </w:r>
    </w:p>
    <w:p w14:paraId="4BBCB911" w14:textId="77777777" w:rsidR="0066460F" w:rsidRPr="0066713A" w:rsidRDefault="0066460F" w:rsidP="002A2B7D">
      <w:pPr>
        <w:pStyle w:val="Default0"/>
        <w:rPr>
          <w:rFonts w:ascii="Trebuchet MS" w:hAnsi="Trebuchet MS" w:cs="Arial"/>
          <w:b/>
          <w:bCs/>
        </w:rPr>
      </w:pPr>
    </w:p>
    <w:p w14:paraId="5F7661D6" w14:textId="77777777" w:rsidR="006514C8" w:rsidRPr="0066713A" w:rsidRDefault="006514C8" w:rsidP="002A2B7D">
      <w:pPr>
        <w:pStyle w:val="Default0"/>
        <w:numPr>
          <w:ilvl w:val="0"/>
          <w:numId w:val="4"/>
        </w:numPr>
        <w:rPr>
          <w:rFonts w:ascii="Trebuchet MS" w:hAnsi="Trebuchet MS" w:cs="Arial"/>
          <w:b/>
          <w:bCs/>
        </w:rPr>
      </w:pPr>
      <w:r w:rsidRPr="0066713A">
        <w:rPr>
          <w:rFonts w:ascii="Trebuchet MS" w:hAnsi="Trebuchet MS" w:cs="Arial"/>
          <w:b/>
          <w:bCs/>
        </w:rPr>
        <w:t>Speidere vil ut</w:t>
      </w:r>
    </w:p>
    <w:p w14:paraId="3AFF0C1B" w14:textId="79146C45" w:rsidR="00E72498" w:rsidRPr="0066713A" w:rsidRDefault="008038AB" w:rsidP="002A2B7D">
      <w:pPr>
        <w:pStyle w:val="Default0"/>
        <w:numPr>
          <w:ilvl w:val="0"/>
          <w:numId w:val="26"/>
        </w:numPr>
        <w:rPr>
          <w:rFonts w:ascii="Trebuchet MS" w:hAnsi="Trebuchet MS" w:cs="Arial"/>
          <w:bCs/>
        </w:rPr>
      </w:pPr>
      <w:r w:rsidRPr="0066713A">
        <w:rPr>
          <w:rFonts w:ascii="Trebuchet MS" w:hAnsi="Trebuchet MS" w:cs="Arial"/>
          <w:bCs/>
        </w:rPr>
        <w:t>Speiderbaser i nærmiljø. Legge til rette og motivere</w:t>
      </w:r>
      <w:r w:rsidR="00983545" w:rsidRPr="0066713A">
        <w:rPr>
          <w:rFonts w:ascii="Trebuchet MS" w:hAnsi="Trebuchet MS" w:cs="Arial"/>
          <w:bCs/>
        </w:rPr>
        <w:t xml:space="preserve"> speidergruppe for aktivt friluftsliv i nærmiljøet</w:t>
      </w:r>
      <w:r w:rsidR="006514C8" w:rsidRPr="0066713A">
        <w:rPr>
          <w:rFonts w:ascii="Trebuchet MS" w:hAnsi="Trebuchet MS" w:cs="Arial"/>
          <w:bCs/>
        </w:rPr>
        <w:t xml:space="preserve">. </w:t>
      </w:r>
    </w:p>
    <w:p w14:paraId="0201EA66" w14:textId="19FE75FC" w:rsidR="00E72498" w:rsidRPr="0066713A" w:rsidRDefault="006514C8" w:rsidP="002A2B7D">
      <w:pPr>
        <w:pStyle w:val="Default0"/>
        <w:numPr>
          <w:ilvl w:val="0"/>
          <w:numId w:val="26"/>
        </w:numPr>
        <w:rPr>
          <w:rFonts w:ascii="Trebuchet MS" w:hAnsi="Trebuchet MS" w:cs="Arial"/>
          <w:bCs/>
        </w:rPr>
      </w:pPr>
      <w:r w:rsidRPr="0066713A">
        <w:rPr>
          <w:rFonts w:ascii="Trebuchet MS" w:hAnsi="Trebuchet MS" w:cs="Arial"/>
          <w:bCs/>
        </w:rPr>
        <w:t xml:space="preserve">Utvikle grunnleggende kompetanse innen det enkle friluftslivet gjennom relevante og spennende programaktiviteter og arrangementer. </w:t>
      </w:r>
    </w:p>
    <w:p w14:paraId="2477FCFA" w14:textId="4B863DDB" w:rsidR="00C63E25" w:rsidRPr="0066713A" w:rsidRDefault="00C63E25" w:rsidP="002A2B7D">
      <w:pPr>
        <w:pStyle w:val="Default0"/>
        <w:numPr>
          <w:ilvl w:val="0"/>
          <w:numId w:val="26"/>
        </w:numPr>
        <w:rPr>
          <w:rFonts w:ascii="Trebuchet MS" w:hAnsi="Trebuchet MS" w:cs="Arial"/>
          <w:bCs/>
        </w:rPr>
      </w:pPr>
      <w:r w:rsidRPr="0066713A">
        <w:rPr>
          <w:rFonts w:ascii="Trebuchet MS" w:hAnsi="Trebuchet MS" w:cs="Arial"/>
          <w:bCs/>
        </w:rPr>
        <w:t xml:space="preserve">Få alle gruppene til å ha et mål om å legge til rett for speiding regionalt, nasjonalt og internasjonalt. </w:t>
      </w:r>
      <w:r w:rsidR="008038AB" w:rsidRPr="0066713A">
        <w:rPr>
          <w:rFonts w:ascii="Trebuchet MS" w:hAnsi="Trebuchet MS" w:cs="Arial"/>
          <w:bCs/>
        </w:rPr>
        <w:t xml:space="preserve">Alle </w:t>
      </w:r>
      <w:r w:rsidRPr="0066713A">
        <w:rPr>
          <w:rFonts w:ascii="Trebuchet MS" w:hAnsi="Trebuchet MS" w:cs="Arial"/>
          <w:bCs/>
        </w:rPr>
        <w:t xml:space="preserve">tropper i kretsen reiser på leir til utlandet </w:t>
      </w:r>
      <w:r w:rsidR="00C83EE2" w:rsidRPr="0066713A">
        <w:rPr>
          <w:rFonts w:ascii="Trebuchet MS" w:hAnsi="Trebuchet MS" w:cs="Arial"/>
          <w:bCs/>
        </w:rPr>
        <w:t xml:space="preserve">i perioden </w:t>
      </w:r>
      <w:r w:rsidR="00B3421E" w:rsidRPr="0066713A">
        <w:rPr>
          <w:rFonts w:ascii="Trebuchet MS" w:hAnsi="Trebuchet MS" w:cs="Arial"/>
          <w:bCs/>
        </w:rPr>
        <w:t>2022 - 2025</w:t>
      </w:r>
    </w:p>
    <w:p w14:paraId="62A9164E" w14:textId="77777777" w:rsidR="006514C8" w:rsidRPr="0066713A" w:rsidRDefault="006514C8" w:rsidP="002A2B7D">
      <w:pPr>
        <w:pStyle w:val="Default0"/>
        <w:rPr>
          <w:rFonts w:ascii="Trebuchet MS" w:hAnsi="Trebuchet MS" w:cs="Arial"/>
          <w:bCs/>
        </w:rPr>
      </w:pPr>
    </w:p>
    <w:p w14:paraId="0BC9AA1F" w14:textId="77777777" w:rsidR="006514C8" w:rsidRPr="0066713A" w:rsidRDefault="006514C8" w:rsidP="002A2B7D">
      <w:pPr>
        <w:pStyle w:val="Default0"/>
        <w:numPr>
          <w:ilvl w:val="0"/>
          <w:numId w:val="4"/>
        </w:numPr>
        <w:rPr>
          <w:rFonts w:ascii="Trebuchet MS" w:hAnsi="Trebuchet MS" w:cs="Arial"/>
          <w:b/>
          <w:bCs/>
        </w:rPr>
      </w:pPr>
      <w:r w:rsidRPr="0066713A">
        <w:rPr>
          <w:rFonts w:ascii="Trebuchet MS" w:hAnsi="Trebuchet MS" w:cs="Arial"/>
          <w:b/>
          <w:bCs/>
        </w:rPr>
        <w:t>Patruljen tar ansvar</w:t>
      </w:r>
    </w:p>
    <w:p w14:paraId="52901D6F" w14:textId="682D621D" w:rsidR="006514C8" w:rsidRPr="0066713A" w:rsidRDefault="00983545" w:rsidP="002A2B7D">
      <w:pPr>
        <w:pStyle w:val="Default0"/>
        <w:numPr>
          <w:ilvl w:val="0"/>
          <w:numId w:val="26"/>
        </w:numPr>
        <w:rPr>
          <w:rFonts w:ascii="Trebuchet MS" w:hAnsi="Trebuchet MS" w:cs="Arial"/>
          <w:bCs/>
        </w:rPr>
      </w:pPr>
      <w:r w:rsidRPr="0066713A">
        <w:rPr>
          <w:rFonts w:ascii="Trebuchet MS" w:hAnsi="Trebuchet MS" w:cs="Arial"/>
          <w:bCs/>
        </w:rPr>
        <w:t xml:space="preserve">Legge til rette </w:t>
      </w:r>
      <w:r w:rsidR="008038AB" w:rsidRPr="0066713A">
        <w:rPr>
          <w:rFonts w:ascii="Trebuchet MS" w:hAnsi="Trebuchet MS" w:cs="Arial"/>
          <w:bCs/>
        </w:rPr>
        <w:t xml:space="preserve">for at patruljen tar ansvar </w:t>
      </w:r>
      <w:r w:rsidRPr="0066713A">
        <w:rPr>
          <w:rFonts w:ascii="Trebuchet MS" w:hAnsi="Trebuchet MS" w:cs="Arial"/>
          <w:bCs/>
        </w:rPr>
        <w:t xml:space="preserve">gjennom ledertrening for førerpatrulje, patruljemøter og patruljeturer. </w:t>
      </w:r>
    </w:p>
    <w:p w14:paraId="7DC611AC" w14:textId="2BC0A786" w:rsidR="006514C8" w:rsidRPr="0066713A" w:rsidRDefault="00983545" w:rsidP="002A2B7D">
      <w:pPr>
        <w:pStyle w:val="Default0"/>
        <w:numPr>
          <w:ilvl w:val="0"/>
          <w:numId w:val="26"/>
        </w:numPr>
        <w:rPr>
          <w:rFonts w:ascii="Trebuchet MS" w:hAnsi="Trebuchet MS" w:cs="Arial"/>
          <w:bCs/>
        </w:rPr>
      </w:pPr>
      <w:r w:rsidRPr="0066713A">
        <w:rPr>
          <w:rFonts w:ascii="Trebuchet MS" w:hAnsi="Trebuchet MS" w:cs="Arial"/>
          <w:bCs/>
        </w:rPr>
        <w:t xml:space="preserve">Motivere til demokrati i førerpatruljen og </w:t>
      </w:r>
      <w:r w:rsidR="005A6081" w:rsidRPr="0066713A">
        <w:rPr>
          <w:rFonts w:ascii="Trebuchet MS" w:hAnsi="Trebuchet MS" w:cs="Arial"/>
          <w:bCs/>
        </w:rPr>
        <w:t>legge til rette for demokratitrening frem mot Speider- og Roverforum høsten 20</w:t>
      </w:r>
      <w:r w:rsidR="00353F42" w:rsidRPr="0066713A">
        <w:rPr>
          <w:rFonts w:ascii="Trebuchet MS" w:hAnsi="Trebuchet MS" w:cs="Arial"/>
          <w:bCs/>
        </w:rPr>
        <w:t>2</w:t>
      </w:r>
      <w:r w:rsidR="00B3421E" w:rsidRPr="0066713A">
        <w:rPr>
          <w:rFonts w:ascii="Trebuchet MS" w:hAnsi="Trebuchet MS" w:cs="Arial"/>
          <w:bCs/>
        </w:rPr>
        <w:t>2</w:t>
      </w:r>
      <w:r w:rsidR="006514C8" w:rsidRPr="0066713A">
        <w:rPr>
          <w:rFonts w:ascii="Trebuchet MS" w:hAnsi="Trebuchet MS" w:cs="Arial"/>
          <w:bCs/>
        </w:rPr>
        <w:t xml:space="preserve">. </w:t>
      </w:r>
    </w:p>
    <w:p w14:paraId="3C51750D" w14:textId="1C043E64" w:rsidR="004D1197" w:rsidRPr="0066460F" w:rsidRDefault="004D1197" w:rsidP="002A2B7D">
      <w:pPr>
        <w:pStyle w:val="Default0"/>
        <w:numPr>
          <w:ilvl w:val="0"/>
          <w:numId w:val="26"/>
        </w:numPr>
        <w:rPr>
          <w:rFonts w:ascii="Trebuchet MS" w:hAnsi="Trebuchet MS" w:cs="Arial"/>
          <w:bCs/>
          <w:strike/>
        </w:rPr>
      </w:pPr>
      <w:r w:rsidRPr="0066460F">
        <w:rPr>
          <w:rFonts w:ascii="Trebuchet MS" w:hAnsi="Trebuchet MS" w:cs="Arial"/>
          <w:bCs/>
          <w:strike/>
        </w:rPr>
        <w:t>Alle patruljer (speidere) gjennomfører et samfunnsengasjement prosjekt.</w:t>
      </w:r>
    </w:p>
    <w:p w14:paraId="32A0F855" w14:textId="77777777" w:rsidR="006514C8" w:rsidRPr="0066713A" w:rsidRDefault="006514C8" w:rsidP="002A2B7D">
      <w:pPr>
        <w:pStyle w:val="Default0"/>
        <w:rPr>
          <w:rFonts w:ascii="Trebuchet MS" w:hAnsi="Trebuchet MS" w:cs="Arial"/>
          <w:bCs/>
        </w:rPr>
      </w:pPr>
    </w:p>
    <w:p w14:paraId="6463B0AA" w14:textId="77777777" w:rsidR="006514C8" w:rsidRPr="0066713A" w:rsidRDefault="006514C8" w:rsidP="002A2B7D">
      <w:pPr>
        <w:pStyle w:val="Default0"/>
        <w:numPr>
          <w:ilvl w:val="0"/>
          <w:numId w:val="4"/>
        </w:numPr>
        <w:rPr>
          <w:rFonts w:ascii="Trebuchet MS" w:hAnsi="Trebuchet MS" w:cs="Arial"/>
          <w:b/>
          <w:bCs/>
        </w:rPr>
      </w:pPr>
      <w:r w:rsidRPr="0066713A">
        <w:rPr>
          <w:rFonts w:ascii="Trebuchet MS" w:hAnsi="Trebuchet MS" w:cs="Arial"/>
          <w:b/>
          <w:bCs/>
        </w:rPr>
        <w:t>Speiding når flere</w:t>
      </w:r>
    </w:p>
    <w:p w14:paraId="24078A78" w14:textId="682ABAEF" w:rsidR="006514C8" w:rsidRPr="0066713A" w:rsidRDefault="002A2B7D" w:rsidP="002A2B7D">
      <w:pPr>
        <w:pStyle w:val="Default0"/>
        <w:numPr>
          <w:ilvl w:val="0"/>
          <w:numId w:val="27"/>
        </w:numPr>
        <w:rPr>
          <w:rFonts w:ascii="Trebuchet MS" w:hAnsi="Trebuchet MS" w:cs="Arial"/>
          <w:bCs/>
        </w:rPr>
      </w:pPr>
      <w:r>
        <w:rPr>
          <w:rFonts w:ascii="Trebuchet MS" w:hAnsi="Trebuchet MS" w:cs="Arial"/>
          <w:bCs/>
        </w:rPr>
        <w:t>Det arbeides for at r</w:t>
      </w:r>
      <w:r w:rsidR="005A6081" w:rsidRPr="0066713A">
        <w:rPr>
          <w:rFonts w:ascii="Trebuchet MS" w:hAnsi="Trebuchet MS" w:cs="Arial"/>
          <w:bCs/>
        </w:rPr>
        <w:t>overe er</w:t>
      </w:r>
      <w:r>
        <w:rPr>
          <w:rFonts w:ascii="Trebuchet MS" w:hAnsi="Trebuchet MS" w:cs="Arial"/>
          <w:bCs/>
        </w:rPr>
        <w:t xml:space="preserve"> forbilder i gruppene og utdannes til</w:t>
      </w:r>
      <w:r w:rsidR="005A6081" w:rsidRPr="0066713A">
        <w:rPr>
          <w:rFonts w:ascii="Trebuchet MS" w:hAnsi="Trebuchet MS" w:cs="Arial"/>
          <w:bCs/>
        </w:rPr>
        <w:t xml:space="preserve"> ledere</w:t>
      </w:r>
    </w:p>
    <w:p w14:paraId="4FD6FD64" w14:textId="49EF859E" w:rsidR="005A6081" w:rsidRPr="0066460F" w:rsidRDefault="005A6081" w:rsidP="002A2B7D">
      <w:pPr>
        <w:pStyle w:val="Default0"/>
        <w:numPr>
          <w:ilvl w:val="0"/>
          <w:numId w:val="27"/>
        </w:numPr>
        <w:rPr>
          <w:rFonts w:ascii="Trebuchet MS" w:hAnsi="Trebuchet MS" w:cs="Arial"/>
          <w:bCs/>
          <w:strike/>
        </w:rPr>
      </w:pPr>
      <w:r w:rsidRPr="0066460F">
        <w:rPr>
          <w:rFonts w:ascii="Trebuchet MS" w:hAnsi="Trebuchet MS" w:cs="Arial"/>
          <w:bCs/>
          <w:strike/>
        </w:rPr>
        <w:t>Logg ut kampanjen</w:t>
      </w:r>
      <w:r w:rsidR="00BE0EED" w:rsidRPr="0066460F">
        <w:rPr>
          <w:rFonts w:ascii="Trebuchet MS" w:hAnsi="Trebuchet MS" w:cs="Arial"/>
          <w:bCs/>
          <w:strike/>
        </w:rPr>
        <w:t xml:space="preserve"> fortsetter</w:t>
      </w:r>
    </w:p>
    <w:p w14:paraId="42299F81" w14:textId="3C6311F9" w:rsidR="00C63E25" w:rsidRPr="0066713A" w:rsidRDefault="00C63E25" w:rsidP="002A2B7D">
      <w:pPr>
        <w:pStyle w:val="Default0"/>
        <w:numPr>
          <w:ilvl w:val="0"/>
          <w:numId w:val="27"/>
        </w:numPr>
        <w:rPr>
          <w:rFonts w:ascii="Trebuchet MS" w:hAnsi="Trebuchet MS" w:cs="Arial"/>
          <w:bCs/>
        </w:rPr>
      </w:pPr>
      <w:r w:rsidRPr="0066713A">
        <w:rPr>
          <w:rFonts w:ascii="Trebuchet MS" w:hAnsi="Trebuchet MS" w:cs="Arial"/>
          <w:bCs/>
        </w:rPr>
        <w:t xml:space="preserve">Arbeid for at flest mulig speidergrupper blir over magisk grense på 50 </w:t>
      </w:r>
      <w:r w:rsidR="00BE0EED" w:rsidRPr="0066713A">
        <w:rPr>
          <w:rFonts w:ascii="Trebuchet MS" w:hAnsi="Trebuchet MS" w:cs="Arial"/>
          <w:bCs/>
        </w:rPr>
        <w:t>medlemmer</w:t>
      </w:r>
    </w:p>
    <w:p w14:paraId="7C9A0272" w14:textId="4D5099D9" w:rsidR="004D1197" w:rsidRDefault="004D1197" w:rsidP="002A2B7D">
      <w:pPr>
        <w:pStyle w:val="Default0"/>
        <w:numPr>
          <w:ilvl w:val="0"/>
          <w:numId w:val="27"/>
        </w:numPr>
        <w:rPr>
          <w:rFonts w:ascii="Trebuchet MS" w:hAnsi="Trebuchet MS" w:cs="Arial"/>
          <w:bCs/>
        </w:rPr>
      </w:pPr>
      <w:r w:rsidRPr="0066713A">
        <w:rPr>
          <w:rFonts w:ascii="Trebuchet MS" w:hAnsi="Trebuchet MS" w:cs="Arial"/>
          <w:bCs/>
        </w:rPr>
        <w:t>Motivere ledere til utvikling gjennom ledertrening</w:t>
      </w:r>
    </w:p>
    <w:p w14:paraId="3FAA51C2" w14:textId="040F5F64" w:rsidR="0066713A" w:rsidRDefault="0066713A" w:rsidP="002A2B7D">
      <w:pPr>
        <w:pStyle w:val="Default0"/>
        <w:rPr>
          <w:rFonts w:ascii="Trebuchet MS" w:hAnsi="Trebuchet MS" w:cs="Arial"/>
          <w:bCs/>
        </w:rPr>
      </w:pPr>
    </w:p>
    <w:p w14:paraId="5CCB1F9F" w14:textId="1CE2BC80" w:rsidR="0066713A" w:rsidRPr="0066460F" w:rsidRDefault="0066460F" w:rsidP="002A2B7D">
      <w:pPr>
        <w:pStyle w:val="Default0"/>
        <w:numPr>
          <w:ilvl w:val="0"/>
          <w:numId w:val="4"/>
        </w:numPr>
        <w:rPr>
          <w:rFonts w:ascii="Trebuchet MS" w:hAnsi="Trebuchet MS" w:cs="Arial"/>
          <w:bCs/>
          <w:i/>
          <w:iCs/>
        </w:rPr>
      </w:pPr>
      <w:r w:rsidRPr="0066460F">
        <w:rPr>
          <w:rFonts w:ascii="Trebuchet MS" w:hAnsi="Trebuchet MS" w:cs="Arial"/>
          <w:b/>
          <w:i/>
          <w:iCs/>
        </w:rPr>
        <w:t>Nytt punkt:</w:t>
      </w:r>
      <w:r>
        <w:rPr>
          <w:rFonts w:ascii="Trebuchet MS" w:hAnsi="Trebuchet MS" w:cs="Arial"/>
          <w:b/>
        </w:rPr>
        <w:t xml:space="preserve"> </w:t>
      </w:r>
      <w:r w:rsidR="0066713A" w:rsidRPr="0066713A">
        <w:rPr>
          <w:rFonts w:ascii="Trebuchet MS" w:hAnsi="Trebuchet MS" w:cs="Arial"/>
          <w:b/>
        </w:rPr>
        <w:t>B</w:t>
      </w:r>
      <w:r w:rsidR="00730C46">
        <w:rPr>
          <w:rFonts w:ascii="Trebuchet MS" w:hAnsi="Trebuchet MS" w:cs="Arial"/>
          <w:b/>
        </w:rPr>
        <w:t>æ</w:t>
      </w:r>
      <w:r w:rsidR="0066713A" w:rsidRPr="0066713A">
        <w:rPr>
          <w:rFonts w:ascii="Trebuchet MS" w:hAnsi="Trebuchet MS" w:cs="Arial"/>
          <w:b/>
        </w:rPr>
        <w:t>rekraft</w:t>
      </w:r>
      <w:r>
        <w:rPr>
          <w:rFonts w:ascii="Trebuchet MS" w:hAnsi="Trebuchet MS" w:cs="Arial"/>
          <w:b/>
        </w:rPr>
        <w:t xml:space="preserve"> </w:t>
      </w:r>
    </w:p>
    <w:p w14:paraId="68BF089B" w14:textId="071216CA" w:rsidR="0066713A" w:rsidRPr="0066713A" w:rsidRDefault="00730C46" w:rsidP="002A2B7D">
      <w:pPr>
        <w:pStyle w:val="Listeavsnitt"/>
        <w:numPr>
          <w:ilvl w:val="0"/>
          <w:numId w:val="27"/>
        </w:numPr>
        <w:spacing w:after="160" w:line="259" w:lineRule="auto"/>
        <w:rPr>
          <w:rFonts w:ascii="Trebuchet MS" w:eastAsiaTheme="minorEastAsia" w:hAnsi="Trebuchet MS"/>
          <w:sz w:val="24"/>
          <w:szCs w:val="24"/>
        </w:rPr>
      </w:pPr>
      <w:r>
        <w:rPr>
          <w:rFonts w:ascii="Trebuchet MS" w:hAnsi="Trebuchet MS"/>
          <w:sz w:val="24"/>
          <w:szCs w:val="24"/>
        </w:rPr>
        <w:t>Kretsen starter arbeidet med og utarbeider et skjema for «Bærekraft analyse» til bruk for all speideraktivitet (etter samme mal som risikoanalyse for speideraktiviteter)</w:t>
      </w:r>
    </w:p>
    <w:p w14:paraId="60FE4709" w14:textId="5C3DB5EC" w:rsidR="0066713A" w:rsidRDefault="00914030" w:rsidP="002A2B7D">
      <w:pPr>
        <w:pStyle w:val="Listeavsnitt"/>
        <w:numPr>
          <w:ilvl w:val="0"/>
          <w:numId w:val="27"/>
        </w:numPr>
        <w:spacing w:after="160" w:line="259" w:lineRule="auto"/>
        <w:rPr>
          <w:rFonts w:ascii="Trebuchet MS" w:eastAsiaTheme="minorEastAsia" w:hAnsi="Trebuchet MS"/>
          <w:sz w:val="24"/>
          <w:szCs w:val="24"/>
        </w:rPr>
      </w:pPr>
      <w:r>
        <w:rPr>
          <w:rFonts w:ascii="Trebuchet MS" w:eastAsiaTheme="minorEastAsia" w:hAnsi="Trebuchet MS"/>
          <w:sz w:val="24"/>
          <w:szCs w:val="24"/>
        </w:rPr>
        <w:lastRenderedPageBreak/>
        <w:t xml:space="preserve">Kretsen </w:t>
      </w:r>
      <w:r w:rsidR="00730C46">
        <w:rPr>
          <w:rFonts w:ascii="Trebuchet MS" w:eastAsiaTheme="minorEastAsia" w:hAnsi="Trebuchet MS"/>
          <w:sz w:val="24"/>
          <w:szCs w:val="24"/>
        </w:rPr>
        <w:t xml:space="preserve">arbeider for </w:t>
      </w:r>
      <w:r w:rsidR="00DA367C">
        <w:rPr>
          <w:rFonts w:ascii="Trebuchet MS" w:eastAsiaTheme="minorEastAsia" w:hAnsi="Trebuchet MS"/>
          <w:sz w:val="24"/>
          <w:szCs w:val="24"/>
        </w:rPr>
        <w:t>å finne verktøy slik at vi kan få klimaregnskap for speiderarrangement.</w:t>
      </w:r>
      <w:r w:rsidR="00730C46">
        <w:rPr>
          <w:rFonts w:ascii="Trebuchet MS" w:eastAsiaTheme="minorEastAsia" w:hAnsi="Trebuchet MS"/>
          <w:sz w:val="24"/>
          <w:szCs w:val="24"/>
        </w:rPr>
        <w:t xml:space="preserve"> </w:t>
      </w:r>
    </w:p>
    <w:p w14:paraId="5D381C3B" w14:textId="5863115D" w:rsidR="006514C8" w:rsidRPr="00180C30" w:rsidRDefault="00DA367C" w:rsidP="006514C8">
      <w:pPr>
        <w:pStyle w:val="Listeavsnitt"/>
        <w:numPr>
          <w:ilvl w:val="0"/>
          <w:numId w:val="27"/>
        </w:numPr>
        <w:spacing w:after="160" w:line="259" w:lineRule="auto"/>
        <w:rPr>
          <w:rFonts w:ascii="Trebuchet MS" w:eastAsiaTheme="minorEastAsia" w:hAnsi="Trebuchet MS"/>
          <w:sz w:val="24"/>
          <w:szCs w:val="24"/>
        </w:rPr>
      </w:pPr>
      <w:r>
        <w:rPr>
          <w:rFonts w:ascii="Trebuchet MS" w:hAnsi="Trebuchet MS"/>
          <w:sz w:val="24"/>
          <w:szCs w:val="24"/>
        </w:rPr>
        <w:t>Kretsen</w:t>
      </w:r>
      <w:r w:rsidRPr="0066713A">
        <w:rPr>
          <w:rFonts w:ascii="Trebuchet MS" w:hAnsi="Trebuchet MS"/>
          <w:sz w:val="24"/>
          <w:szCs w:val="24"/>
        </w:rPr>
        <w:t xml:space="preserve"> utarbeid</w:t>
      </w:r>
      <w:r>
        <w:rPr>
          <w:rFonts w:ascii="Trebuchet MS" w:hAnsi="Trebuchet MS"/>
          <w:sz w:val="24"/>
          <w:szCs w:val="24"/>
        </w:rPr>
        <w:t>er</w:t>
      </w:r>
      <w:r w:rsidRPr="0066713A">
        <w:rPr>
          <w:rFonts w:ascii="Trebuchet MS" w:hAnsi="Trebuchet MS"/>
          <w:sz w:val="24"/>
          <w:szCs w:val="24"/>
        </w:rPr>
        <w:t xml:space="preserve"> temakurs med </w:t>
      </w:r>
      <w:r w:rsidR="002A2B7D" w:rsidRPr="0066713A">
        <w:rPr>
          <w:rFonts w:ascii="Trebuchet MS" w:hAnsi="Trebuchet MS"/>
          <w:sz w:val="24"/>
          <w:szCs w:val="24"/>
        </w:rPr>
        <w:t>søkelys</w:t>
      </w:r>
      <w:r w:rsidRPr="0066713A">
        <w:rPr>
          <w:rFonts w:ascii="Trebuchet MS" w:hAnsi="Trebuchet MS"/>
          <w:sz w:val="24"/>
          <w:szCs w:val="24"/>
        </w:rPr>
        <w:t xml:space="preserve"> på miljøvalg i speiderarbeidet.</w:t>
      </w:r>
    </w:p>
    <w:p w14:paraId="02FDC9CF" w14:textId="0B79B968" w:rsidR="00D40F24" w:rsidRPr="0066713A" w:rsidRDefault="0066460F" w:rsidP="006514C8">
      <w:pPr>
        <w:pStyle w:val="Default0"/>
        <w:rPr>
          <w:rFonts w:ascii="Trebuchet MS" w:hAnsi="Trebuchet MS" w:cs="Arial"/>
          <w:b/>
          <w:iCs/>
        </w:rPr>
      </w:pPr>
      <w:r>
        <w:rPr>
          <w:rFonts w:ascii="Trebuchet MS" w:hAnsi="Trebuchet MS" w:cs="Arial"/>
          <w:b/>
          <w:iCs/>
        </w:rPr>
        <w:t>A</w:t>
      </w:r>
      <w:r w:rsidR="00BE0EED" w:rsidRPr="0066713A">
        <w:rPr>
          <w:rFonts w:ascii="Trebuchet MS" w:hAnsi="Trebuchet MS" w:cs="Arial"/>
          <w:b/>
          <w:iCs/>
        </w:rPr>
        <w:t>rbeids</w:t>
      </w:r>
      <w:r w:rsidR="00381A22" w:rsidRPr="0066713A">
        <w:rPr>
          <w:rFonts w:ascii="Trebuchet MS" w:hAnsi="Trebuchet MS" w:cs="Arial"/>
          <w:b/>
          <w:iCs/>
        </w:rPr>
        <w:t xml:space="preserve">plan for </w:t>
      </w:r>
      <w:r w:rsidR="00255F1D" w:rsidRPr="0066713A">
        <w:rPr>
          <w:rFonts w:ascii="Trebuchet MS" w:hAnsi="Trebuchet MS" w:cs="Arial"/>
          <w:b/>
          <w:iCs/>
        </w:rPr>
        <w:t>høsten 20</w:t>
      </w:r>
      <w:r w:rsidR="00353F42" w:rsidRPr="0066713A">
        <w:rPr>
          <w:rFonts w:ascii="Trebuchet MS" w:hAnsi="Trebuchet MS" w:cs="Arial"/>
          <w:b/>
          <w:iCs/>
        </w:rPr>
        <w:t>2</w:t>
      </w:r>
      <w:r w:rsidR="004B1ED9" w:rsidRPr="0066713A">
        <w:rPr>
          <w:rFonts w:ascii="Trebuchet MS" w:hAnsi="Trebuchet MS" w:cs="Arial"/>
          <w:b/>
          <w:iCs/>
        </w:rPr>
        <w:t xml:space="preserve">2 og </w:t>
      </w:r>
      <w:r w:rsidR="00353F42" w:rsidRPr="0066713A">
        <w:rPr>
          <w:rFonts w:ascii="Trebuchet MS" w:hAnsi="Trebuchet MS" w:cs="Arial"/>
          <w:b/>
          <w:iCs/>
        </w:rPr>
        <w:t>vår</w:t>
      </w:r>
      <w:r w:rsidR="004B1ED9" w:rsidRPr="0066713A">
        <w:rPr>
          <w:rFonts w:ascii="Trebuchet MS" w:hAnsi="Trebuchet MS" w:cs="Arial"/>
          <w:b/>
          <w:iCs/>
        </w:rPr>
        <w:t>en</w:t>
      </w:r>
      <w:r w:rsidR="00353F42" w:rsidRPr="0066713A">
        <w:rPr>
          <w:rFonts w:ascii="Trebuchet MS" w:hAnsi="Trebuchet MS" w:cs="Arial"/>
          <w:b/>
          <w:iCs/>
        </w:rPr>
        <w:t xml:space="preserve"> </w:t>
      </w:r>
      <w:r w:rsidR="004B1ED9" w:rsidRPr="0066713A">
        <w:rPr>
          <w:rFonts w:ascii="Trebuchet MS" w:hAnsi="Trebuchet MS" w:cs="Arial"/>
          <w:b/>
          <w:iCs/>
        </w:rPr>
        <w:t>2023</w:t>
      </w:r>
    </w:p>
    <w:p w14:paraId="58C9263F" w14:textId="77777777" w:rsidR="00BE0EED" w:rsidRPr="0066713A" w:rsidRDefault="00BE0EED" w:rsidP="00BE0EED">
      <w:pPr>
        <w:rPr>
          <w:rFonts w:ascii="Trebuchet MS" w:eastAsia="Calibri" w:hAnsi="Trebuchet MS"/>
          <w:u w:val="single"/>
          <w:lang w:eastAsia="en-US"/>
        </w:rPr>
      </w:pPr>
      <w:r w:rsidRPr="0066713A">
        <w:rPr>
          <w:rFonts w:ascii="Trebuchet MS" w:eastAsia="Calibri" w:hAnsi="Trebuchet MS"/>
          <w:u w:val="single"/>
          <w:lang w:eastAsia="en-US"/>
        </w:rPr>
        <w:t>Hovedprogram:</w:t>
      </w:r>
    </w:p>
    <w:p w14:paraId="6B106746" w14:textId="585288B3" w:rsidR="00E33F7D" w:rsidRPr="0066713A" w:rsidRDefault="003F3E58"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Roverprogram 2 samlinger 16-17</w:t>
      </w:r>
      <w:r w:rsidR="00E33F7D" w:rsidRPr="0066713A">
        <w:rPr>
          <w:rFonts w:ascii="Trebuchet MS" w:eastAsia="Calibri" w:hAnsi="Trebuchet MS"/>
          <w:sz w:val="24"/>
          <w:szCs w:val="24"/>
          <w:lang w:eastAsia="en-US"/>
        </w:rPr>
        <w:t xml:space="preserve"> år. 1-2 samlin</w:t>
      </w:r>
      <w:r w:rsidRPr="0066713A">
        <w:rPr>
          <w:rFonts w:ascii="Trebuchet MS" w:eastAsia="Calibri" w:hAnsi="Trebuchet MS"/>
          <w:sz w:val="24"/>
          <w:szCs w:val="24"/>
          <w:lang w:eastAsia="en-US"/>
        </w:rPr>
        <w:t>ger 18</w:t>
      </w:r>
      <w:r w:rsidR="00E33F7D" w:rsidRPr="0066713A">
        <w:rPr>
          <w:rFonts w:ascii="Trebuchet MS" w:eastAsia="Calibri" w:hAnsi="Trebuchet MS"/>
          <w:sz w:val="24"/>
          <w:szCs w:val="24"/>
          <w:lang w:eastAsia="en-US"/>
        </w:rPr>
        <w:t xml:space="preserve"> år + og </w:t>
      </w:r>
      <w:r w:rsidR="00353F42" w:rsidRPr="0066713A">
        <w:rPr>
          <w:rFonts w:ascii="Trebuchet MS" w:eastAsia="Calibri" w:hAnsi="Trebuchet MS"/>
          <w:sz w:val="24"/>
          <w:szCs w:val="24"/>
          <w:lang w:eastAsia="en-US"/>
        </w:rPr>
        <w:t>2</w:t>
      </w:r>
      <w:r w:rsidRPr="0066713A">
        <w:rPr>
          <w:rFonts w:ascii="Trebuchet MS" w:eastAsia="Calibri" w:hAnsi="Trebuchet MS"/>
          <w:sz w:val="24"/>
          <w:szCs w:val="24"/>
          <w:lang w:eastAsia="en-US"/>
        </w:rPr>
        <w:t xml:space="preserve"> helgearrangement</w:t>
      </w:r>
      <w:r w:rsidR="00E33F7D" w:rsidRPr="0066713A">
        <w:rPr>
          <w:rFonts w:ascii="Trebuchet MS" w:eastAsia="Calibri" w:hAnsi="Trebuchet MS"/>
          <w:sz w:val="24"/>
          <w:szCs w:val="24"/>
          <w:lang w:eastAsia="en-US"/>
        </w:rPr>
        <w:t xml:space="preserve"> </w:t>
      </w:r>
    </w:p>
    <w:p w14:paraId="6F56CFFA" w14:textId="564D6C62" w:rsidR="00E33F7D" w:rsidRPr="0066713A" w:rsidRDefault="003F3E58"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Strategisamling med gruppe og kretsstyret</w:t>
      </w:r>
      <w:r w:rsidR="00E33F7D" w:rsidRPr="0066713A">
        <w:rPr>
          <w:rFonts w:ascii="Trebuchet MS" w:eastAsia="Calibri" w:hAnsi="Trebuchet MS"/>
          <w:sz w:val="24"/>
          <w:szCs w:val="24"/>
          <w:lang w:eastAsia="en-US"/>
        </w:rPr>
        <w:t xml:space="preserve"> i </w:t>
      </w:r>
      <w:r w:rsidR="00353F42" w:rsidRPr="0066713A">
        <w:rPr>
          <w:rFonts w:ascii="Trebuchet MS" w:eastAsia="Calibri" w:hAnsi="Trebuchet MS"/>
          <w:sz w:val="24"/>
          <w:szCs w:val="24"/>
          <w:lang w:eastAsia="en-US"/>
        </w:rPr>
        <w:t>januar</w:t>
      </w:r>
      <w:r w:rsidR="00E33F7D" w:rsidRPr="0066713A">
        <w:rPr>
          <w:rFonts w:ascii="Trebuchet MS" w:eastAsia="Calibri" w:hAnsi="Trebuchet MS"/>
          <w:sz w:val="24"/>
          <w:szCs w:val="24"/>
          <w:lang w:eastAsia="en-US"/>
        </w:rPr>
        <w:t xml:space="preserve"> </w:t>
      </w:r>
    </w:p>
    <w:p w14:paraId="7075AB38" w14:textId="15FC490C" w:rsidR="00E33F7D" w:rsidRPr="0066713A" w:rsidRDefault="00E33F7D"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 xml:space="preserve">Gruppeledersamling </w:t>
      </w:r>
      <w:r w:rsidR="00353F42" w:rsidRPr="0066713A">
        <w:rPr>
          <w:rFonts w:ascii="Trebuchet MS" w:eastAsia="Calibri" w:hAnsi="Trebuchet MS"/>
          <w:sz w:val="24"/>
          <w:szCs w:val="24"/>
          <w:lang w:eastAsia="en-US"/>
        </w:rPr>
        <w:t>oktober og mai</w:t>
      </w:r>
    </w:p>
    <w:p w14:paraId="0A8B1ACB" w14:textId="54D8D7C4" w:rsidR="00353F42" w:rsidRPr="0066713A" w:rsidRDefault="00353F42"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 xml:space="preserve">Leirbålsprat </w:t>
      </w:r>
      <w:r w:rsidR="001D09FC" w:rsidRPr="0066713A">
        <w:rPr>
          <w:rFonts w:ascii="Trebuchet MS" w:eastAsia="Calibri" w:hAnsi="Trebuchet MS"/>
          <w:sz w:val="24"/>
          <w:szCs w:val="24"/>
          <w:lang w:eastAsia="en-US"/>
        </w:rPr>
        <w:t>flere ganger i året</w:t>
      </w:r>
    </w:p>
    <w:p w14:paraId="5DA0F7C8" w14:textId="2AB5A80A" w:rsidR="00E33F7D" w:rsidRPr="0066713A" w:rsidRDefault="00E33F7D"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Ledertreningsuke vår og høst</w:t>
      </w:r>
    </w:p>
    <w:p w14:paraId="4FF75941" w14:textId="46C90AE1" w:rsidR="003F3E58" w:rsidRPr="0066713A" w:rsidRDefault="003F3E58"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Ledertrening unge ledere – trinn I desember</w:t>
      </w:r>
    </w:p>
    <w:p w14:paraId="554B2F09" w14:textId="1A3DBDAF" w:rsidR="00EF4DB1" w:rsidRPr="0066713A" w:rsidRDefault="003F3E58" w:rsidP="00E33F7D">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Patruljeførerkurs I på Camp773 i november</w:t>
      </w:r>
    </w:p>
    <w:p w14:paraId="0A17F0AF" w14:textId="55438E25" w:rsidR="00511251" w:rsidRPr="0066713A" w:rsidRDefault="00EF4DB1" w:rsidP="00511251">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 xml:space="preserve">Patruljeførerkurs II arrangeres i løpet av </w:t>
      </w:r>
      <w:r w:rsidR="001D09FC" w:rsidRPr="0066713A">
        <w:rPr>
          <w:rFonts w:ascii="Trebuchet MS" w:eastAsia="Calibri" w:hAnsi="Trebuchet MS"/>
          <w:sz w:val="24"/>
          <w:szCs w:val="24"/>
          <w:lang w:eastAsia="en-US"/>
        </w:rPr>
        <w:t>våren</w:t>
      </w:r>
    </w:p>
    <w:p w14:paraId="4E1532E5" w14:textId="308078DB" w:rsidR="006256E6" w:rsidRPr="0066713A" w:rsidRDefault="006256E6" w:rsidP="00511251">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Ledertrening trinn III</w:t>
      </w:r>
      <w:r w:rsidR="00064196" w:rsidRPr="0066713A">
        <w:rPr>
          <w:rFonts w:ascii="Trebuchet MS" w:eastAsia="Calibri" w:hAnsi="Trebuchet MS"/>
          <w:sz w:val="24"/>
          <w:szCs w:val="24"/>
          <w:lang w:eastAsia="en-US"/>
        </w:rPr>
        <w:t xml:space="preserve"> i høst</w:t>
      </w:r>
    </w:p>
    <w:p w14:paraId="34B91480" w14:textId="3B543AE2" w:rsidR="00064196" w:rsidRPr="0066713A" w:rsidRDefault="00E44F4A" w:rsidP="00064196">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Temakvelder og kurs etter behov og ønske fra grupper</w:t>
      </w:r>
    </w:p>
    <w:p w14:paraId="2963B569" w14:textId="06E9BA15" w:rsidR="00064196" w:rsidRDefault="00064196" w:rsidP="00064196">
      <w:pPr>
        <w:pStyle w:val="Listeavsnitt"/>
        <w:numPr>
          <w:ilvl w:val="0"/>
          <w:numId w:val="18"/>
        </w:numPr>
        <w:rPr>
          <w:rFonts w:ascii="Trebuchet MS" w:eastAsia="Calibri" w:hAnsi="Trebuchet MS"/>
          <w:sz w:val="24"/>
          <w:szCs w:val="24"/>
          <w:lang w:eastAsia="en-US"/>
        </w:rPr>
      </w:pPr>
      <w:r w:rsidRPr="0066713A">
        <w:rPr>
          <w:rFonts w:ascii="Trebuchet MS" w:eastAsia="Calibri" w:hAnsi="Trebuchet MS"/>
          <w:sz w:val="24"/>
          <w:szCs w:val="24"/>
          <w:lang w:eastAsia="en-US"/>
        </w:rPr>
        <w:t>Kretsen arbeider for at det arrangeres fellesarrangement for speidere i 9.-10.klasse.</w:t>
      </w:r>
    </w:p>
    <w:p w14:paraId="4F94693B" w14:textId="0A3C4298" w:rsidR="00AC0EBC" w:rsidRPr="00AC0EBC" w:rsidRDefault="00AC0EBC" w:rsidP="00AC0EBC">
      <w:pPr>
        <w:pStyle w:val="Listeavsnitt"/>
        <w:numPr>
          <w:ilvl w:val="0"/>
          <w:numId w:val="18"/>
        </w:numPr>
        <w:rPr>
          <w:rFonts w:ascii="Trebuchet MS" w:eastAsia="Calibri" w:hAnsi="Trebuchet MS"/>
          <w:sz w:val="24"/>
          <w:szCs w:val="24"/>
          <w:highlight w:val="yellow"/>
          <w:lang w:eastAsia="en-US"/>
        </w:rPr>
      </w:pPr>
      <w:r w:rsidRPr="005A2E85">
        <w:rPr>
          <w:rFonts w:ascii="Trebuchet MS" w:eastAsia="Calibri" w:hAnsi="Trebuchet MS"/>
          <w:sz w:val="24"/>
          <w:szCs w:val="24"/>
          <w:highlight w:val="yellow"/>
          <w:lang w:eastAsia="en-US"/>
        </w:rPr>
        <w:t>NYTT PUNKT: Kretsleir 2023 på Camp773</w:t>
      </w:r>
    </w:p>
    <w:p w14:paraId="5D33B61B" w14:textId="77777777" w:rsidR="00D40F24" w:rsidRPr="0066713A" w:rsidRDefault="00D40F24" w:rsidP="006514C8">
      <w:pPr>
        <w:pStyle w:val="Default0"/>
        <w:rPr>
          <w:rFonts w:ascii="Trebuchet MS" w:hAnsi="Trebuchet MS" w:cs="Arial"/>
        </w:rPr>
      </w:pPr>
    </w:p>
    <w:p w14:paraId="3933B263" w14:textId="5938A1A1" w:rsidR="001D09FC" w:rsidRDefault="00442E88" w:rsidP="002C5DBE">
      <w:pPr>
        <w:rPr>
          <w:rFonts w:ascii="Trebuchet MS" w:hAnsi="Trebuchet MS"/>
        </w:rPr>
      </w:pPr>
      <w:r w:rsidRPr="0066713A">
        <w:rPr>
          <w:rFonts w:ascii="Trebuchet MS" w:hAnsi="Trebuchet MS"/>
          <w:u w:val="single"/>
        </w:rPr>
        <w:t>Kretsstyrets innstilling</w:t>
      </w:r>
      <w:r w:rsidR="002C5DBE" w:rsidRPr="0066713A">
        <w:rPr>
          <w:rFonts w:ascii="Trebuchet MS" w:hAnsi="Trebuchet MS"/>
        </w:rPr>
        <w:t>: Forsla</w:t>
      </w:r>
      <w:r w:rsidRPr="0066713A">
        <w:rPr>
          <w:rFonts w:ascii="Trebuchet MS" w:hAnsi="Trebuchet MS"/>
        </w:rPr>
        <w:t>get vedtas.</w:t>
      </w:r>
    </w:p>
    <w:p w14:paraId="0DDEF0C6" w14:textId="77777777" w:rsidR="00AB3EF7" w:rsidRPr="0066713A" w:rsidRDefault="00AB3EF7" w:rsidP="002C5DBE">
      <w:pPr>
        <w:rPr>
          <w:rFonts w:ascii="Trebuchet MS" w:hAnsi="Trebuchet MS"/>
        </w:rPr>
      </w:pPr>
    </w:p>
    <w:p w14:paraId="0AC2A8E2" w14:textId="36E8E0BD" w:rsidR="007E29F8" w:rsidRPr="0066713A" w:rsidRDefault="00643DA8" w:rsidP="00B16D9C">
      <w:pPr>
        <w:pStyle w:val="Overskrift1"/>
        <w:rPr>
          <w:rFonts w:ascii="Trebuchet MS" w:hAnsi="Trebuchet MS"/>
        </w:rPr>
      </w:pPr>
      <w:bookmarkStart w:id="52" w:name="_Toc95109941"/>
      <w:bookmarkStart w:id="53" w:name="_Toc95110044"/>
      <w:bookmarkStart w:id="54" w:name="_Toc97666327"/>
      <w:r w:rsidRPr="0066713A">
        <w:rPr>
          <w:rFonts w:ascii="Trebuchet MS" w:hAnsi="Trebuchet MS"/>
        </w:rPr>
        <w:t>Budsjett</w:t>
      </w:r>
      <w:bookmarkEnd w:id="52"/>
      <w:bookmarkEnd w:id="53"/>
      <w:r w:rsidR="00703F73" w:rsidRPr="0066713A">
        <w:rPr>
          <w:rFonts w:ascii="Trebuchet MS" w:hAnsi="Trebuchet MS"/>
        </w:rPr>
        <w:t xml:space="preserve"> 20</w:t>
      </w:r>
      <w:r w:rsidR="00977A56" w:rsidRPr="0066713A">
        <w:rPr>
          <w:rFonts w:ascii="Trebuchet MS" w:hAnsi="Trebuchet MS"/>
        </w:rPr>
        <w:t>2</w:t>
      </w:r>
      <w:r w:rsidR="00064196" w:rsidRPr="0066713A">
        <w:rPr>
          <w:rFonts w:ascii="Trebuchet MS" w:hAnsi="Trebuchet MS"/>
        </w:rPr>
        <w:t>2</w:t>
      </w:r>
      <w:bookmarkEnd w:id="54"/>
    </w:p>
    <w:p w14:paraId="68D5A676" w14:textId="3C2297FD" w:rsidR="00F57B8A" w:rsidRPr="0066713A" w:rsidRDefault="004B1ED9" w:rsidP="00B068FB">
      <w:pPr>
        <w:pStyle w:val="Overskrift2"/>
        <w:rPr>
          <w:rFonts w:ascii="Trebuchet MS" w:hAnsi="Trebuchet MS"/>
        </w:rPr>
      </w:pPr>
      <w:bookmarkStart w:id="55" w:name="_Toc95109942"/>
      <w:r w:rsidRPr="0066713A">
        <w:rPr>
          <w:rFonts w:ascii="Trebuchet MS" w:hAnsi="Trebuchet MS"/>
        </w:rPr>
        <w:t xml:space="preserve"> </w:t>
      </w:r>
      <w:bookmarkStart w:id="56" w:name="_Toc97666328"/>
      <w:r w:rsidR="00B068FB" w:rsidRPr="0066713A">
        <w:rPr>
          <w:rFonts w:ascii="Trebuchet MS" w:hAnsi="Trebuchet MS"/>
        </w:rPr>
        <w:t xml:space="preserve">Budsjett for </w:t>
      </w:r>
      <w:r w:rsidR="00613BD7" w:rsidRPr="0066713A">
        <w:rPr>
          <w:rFonts w:ascii="Trebuchet MS" w:hAnsi="Trebuchet MS"/>
        </w:rPr>
        <w:t>Vesterlen krets</w:t>
      </w:r>
      <w:bookmarkEnd w:id="56"/>
    </w:p>
    <w:p w14:paraId="768BDB82" w14:textId="6D0F804D" w:rsidR="00774A92" w:rsidRPr="0066713A" w:rsidRDefault="00511251" w:rsidP="00774A92">
      <w:pPr>
        <w:rPr>
          <w:rFonts w:ascii="Trebuchet MS" w:hAnsi="Trebuchet MS"/>
          <w:i/>
        </w:rPr>
      </w:pPr>
      <w:r w:rsidRPr="0066713A">
        <w:rPr>
          <w:rFonts w:ascii="Trebuchet MS" w:hAnsi="Trebuchet MS"/>
          <w:i/>
        </w:rPr>
        <w:t>Se</w:t>
      </w:r>
      <w:r w:rsidR="005905AA" w:rsidRPr="0066713A">
        <w:rPr>
          <w:rFonts w:ascii="Trebuchet MS" w:hAnsi="Trebuchet MS"/>
          <w:i/>
        </w:rPr>
        <w:t xml:space="preserve"> </w:t>
      </w:r>
      <w:r w:rsidR="00774A92" w:rsidRPr="0066713A">
        <w:rPr>
          <w:rFonts w:ascii="Trebuchet MS" w:hAnsi="Trebuchet MS"/>
          <w:i/>
        </w:rPr>
        <w:t>budsjettfors</w:t>
      </w:r>
      <w:r w:rsidR="00D04BEF" w:rsidRPr="0066713A">
        <w:rPr>
          <w:rFonts w:ascii="Trebuchet MS" w:hAnsi="Trebuchet MS"/>
          <w:i/>
        </w:rPr>
        <w:t xml:space="preserve">lag sammen med regnskap </w:t>
      </w:r>
      <w:r w:rsidRPr="0066713A">
        <w:rPr>
          <w:rFonts w:ascii="Trebuchet MS" w:hAnsi="Trebuchet MS"/>
          <w:i/>
        </w:rPr>
        <w:t>pk.4.1.</w:t>
      </w:r>
    </w:p>
    <w:p w14:paraId="3A5B876E" w14:textId="43DDA28C" w:rsidR="00B7275E" w:rsidRPr="0066713A" w:rsidRDefault="00B7275E" w:rsidP="00774A92">
      <w:pPr>
        <w:rPr>
          <w:rFonts w:ascii="Trebuchet MS" w:hAnsi="Trebuchet MS"/>
        </w:rPr>
      </w:pPr>
    </w:p>
    <w:p w14:paraId="67745E50" w14:textId="77777777" w:rsidR="00015E82" w:rsidRPr="0066713A" w:rsidRDefault="00015E82" w:rsidP="00015E82">
      <w:pPr>
        <w:rPr>
          <w:rFonts w:ascii="Trebuchet MS" w:hAnsi="Trebuchet MS"/>
        </w:rPr>
      </w:pPr>
      <w:r w:rsidRPr="0066713A">
        <w:rPr>
          <w:rFonts w:ascii="Trebuchet MS" w:hAnsi="Trebuchet MS"/>
        </w:rPr>
        <w:t>*2) Støtte vi har fått fra Sparebankstiftelsen til sommerjobb for ungdom. Kr.300 000 direkte og kr.50 000,- til administrasjon.</w:t>
      </w:r>
    </w:p>
    <w:p w14:paraId="7653000C" w14:textId="77777777" w:rsidR="00015E82" w:rsidRPr="0066713A" w:rsidRDefault="00015E82" w:rsidP="00015E82">
      <w:pPr>
        <w:rPr>
          <w:rFonts w:ascii="Trebuchet MS" w:hAnsi="Trebuchet MS"/>
        </w:rPr>
      </w:pPr>
      <w:r w:rsidRPr="0066713A">
        <w:rPr>
          <w:rFonts w:ascii="Trebuchet MS" w:hAnsi="Trebuchet MS"/>
        </w:rPr>
        <w:t>*3) Økning i drift på grunn av inkluderingsmidler FOR ALLE kr.130.000,- ligger inne her (og som utgift under drift)</w:t>
      </w:r>
    </w:p>
    <w:p w14:paraId="638459C2" w14:textId="77777777" w:rsidR="00015E82" w:rsidRPr="0066713A" w:rsidRDefault="00015E82" w:rsidP="00774A92">
      <w:pPr>
        <w:rPr>
          <w:rFonts w:ascii="Trebuchet MS" w:hAnsi="Trebuchet MS"/>
        </w:rPr>
      </w:pPr>
    </w:p>
    <w:p w14:paraId="0CB09934" w14:textId="0F943808" w:rsidR="00EB6D0E" w:rsidRDefault="00774A92" w:rsidP="00774A92">
      <w:pPr>
        <w:rPr>
          <w:rFonts w:ascii="Trebuchet MS" w:hAnsi="Trebuchet MS"/>
        </w:rPr>
      </w:pPr>
      <w:r w:rsidRPr="0066713A">
        <w:rPr>
          <w:rFonts w:ascii="Trebuchet MS" w:hAnsi="Trebuchet MS"/>
          <w:u w:val="single"/>
        </w:rPr>
        <w:t>Kretsstyrets innstilling</w:t>
      </w:r>
      <w:r w:rsidRPr="0066713A">
        <w:rPr>
          <w:rFonts w:ascii="Trebuchet MS" w:hAnsi="Trebuchet MS"/>
        </w:rPr>
        <w:t>: Forslag</w:t>
      </w:r>
      <w:r w:rsidR="005722B1" w:rsidRPr="0066713A">
        <w:rPr>
          <w:rFonts w:ascii="Trebuchet MS" w:hAnsi="Trebuchet MS"/>
        </w:rPr>
        <w:t xml:space="preserve"> til budsjett for 202</w:t>
      </w:r>
      <w:r w:rsidR="00064196" w:rsidRPr="0066713A">
        <w:rPr>
          <w:rFonts w:ascii="Trebuchet MS" w:hAnsi="Trebuchet MS"/>
        </w:rPr>
        <w:t>2</w:t>
      </w:r>
      <w:r w:rsidR="005722B1" w:rsidRPr="0066713A">
        <w:rPr>
          <w:rFonts w:ascii="Trebuchet MS" w:hAnsi="Trebuchet MS"/>
        </w:rPr>
        <w:t xml:space="preserve"> vedtas.</w:t>
      </w:r>
    </w:p>
    <w:bookmarkEnd w:id="55"/>
    <w:p w14:paraId="743BAA58" w14:textId="1AAA373A" w:rsidR="00AB3EF7" w:rsidRDefault="00AB3EF7" w:rsidP="00733640">
      <w:pPr>
        <w:rPr>
          <w:rFonts w:ascii="Trebuchet MS" w:hAnsi="Trebuchet MS"/>
        </w:rPr>
      </w:pPr>
    </w:p>
    <w:p w14:paraId="0F155F40" w14:textId="77777777" w:rsidR="00AB3EF7" w:rsidRPr="0066713A" w:rsidRDefault="00AB3EF7" w:rsidP="00733640">
      <w:pPr>
        <w:rPr>
          <w:rFonts w:ascii="Trebuchet MS" w:hAnsi="Trebuchet MS"/>
        </w:rPr>
      </w:pPr>
    </w:p>
    <w:p w14:paraId="5B899A66" w14:textId="77777777" w:rsidR="00733640" w:rsidRPr="0066713A" w:rsidRDefault="00733640" w:rsidP="00733640">
      <w:pPr>
        <w:pStyle w:val="Overskrift1"/>
        <w:rPr>
          <w:rFonts w:ascii="Trebuchet MS" w:hAnsi="Trebuchet MS"/>
        </w:rPr>
      </w:pPr>
      <w:bookmarkStart w:id="57" w:name="_Toc95109944"/>
      <w:bookmarkStart w:id="58" w:name="_Toc95110045"/>
      <w:bookmarkStart w:id="59" w:name="_Toc32510301"/>
      <w:bookmarkStart w:id="60" w:name="_Toc97666329"/>
      <w:r w:rsidRPr="0066713A">
        <w:rPr>
          <w:rFonts w:ascii="Trebuchet MS" w:hAnsi="Trebuchet MS"/>
        </w:rPr>
        <w:t>Valg</w:t>
      </w:r>
      <w:bookmarkEnd w:id="57"/>
      <w:bookmarkEnd w:id="58"/>
      <w:bookmarkEnd w:id="59"/>
      <w:bookmarkEnd w:id="60"/>
    </w:p>
    <w:p w14:paraId="48F519EA" w14:textId="162DA5F2" w:rsidR="00733640" w:rsidRPr="0066713A" w:rsidRDefault="004B1ED9" w:rsidP="00733640">
      <w:pPr>
        <w:pStyle w:val="Overskrift2"/>
        <w:rPr>
          <w:rFonts w:ascii="Trebuchet MS" w:hAnsi="Trebuchet MS"/>
        </w:rPr>
      </w:pPr>
      <w:bookmarkStart w:id="61" w:name="_Toc381687791"/>
      <w:bookmarkStart w:id="62" w:name="_Toc32510302"/>
      <w:bookmarkStart w:id="63" w:name="_Toc95109953"/>
      <w:bookmarkStart w:id="64" w:name="_Toc95110140"/>
      <w:bookmarkStart w:id="65" w:name="_Toc350321732"/>
      <w:r w:rsidRPr="0066713A">
        <w:rPr>
          <w:rFonts w:ascii="Trebuchet MS" w:hAnsi="Trebuchet MS"/>
        </w:rPr>
        <w:t xml:space="preserve"> </w:t>
      </w:r>
      <w:bookmarkStart w:id="66" w:name="_Toc97666330"/>
      <w:r w:rsidR="00733640" w:rsidRPr="0066713A">
        <w:rPr>
          <w:rFonts w:ascii="Trebuchet MS" w:hAnsi="Trebuchet MS"/>
        </w:rPr>
        <w:t>Valg av representanter til Speidertinget</w:t>
      </w:r>
      <w:bookmarkEnd w:id="61"/>
      <w:bookmarkEnd w:id="62"/>
      <w:bookmarkEnd w:id="66"/>
    </w:p>
    <w:p w14:paraId="7DEFFE32" w14:textId="2861EC6D" w:rsidR="00733640" w:rsidRPr="0066713A" w:rsidRDefault="00733640" w:rsidP="00733640">
      <w:pPr>
        <w:rPr>
          <w:rFonts w:ascii="Trebuchet MS" w:hAnsi="Trebuchet MS"/>
        </w:rPr>
      </w:pPr>
      <w:r w:rsidRPr="0066713A">
        <w:rPr>
          <w:rFonts w:ascii="Trebuchet MS" w:hAnsi="Trebuchet MS"/>
        </w:rPr>
        <w:t>Det skal velges 8 delegater hvorav minst 3 er 25 år</w:t>
      </w:r>
      <w:r w:rsidR="00AD7554">
        <w:rPr>
          <w:rFonts w:ascii="Trebuchet MS" w:hAnsi="Trebuchet MS"/>
        </w:rPr>
        <w:t xml:space="preserve"> eller yngre</w:t>
      </w:r>
      <w:r w:rsidR="009D2E47">
        <w:rPr>
          <w:rFonts w:ascii="Trebuchet MS" w:hAnsi="Trebuchet MS"/>
        </w:rPr>
        <w:t>,</w:t>
      </w:r>
      <w:r w:rsidRPr="0066713A">
        <w:rPr>
          <w:rFonts w:ascii="Trebuchet MS" w:hAnsi="Trebuchet MS"/>
        </w:rPr>
        <w:t xml:space="preserve"> som representanter til Speidertinget. Det er også viktig at det velges en del varamedlemmer, da utfordringen er at kun en fra hver gruppe kan være representert på Speidertinget som delegat. </w:t>
      </w:r>
    </w:p>
    <w:p w14:paraId="7AF7BC59" w14:textId="77777777" w:rsidR="00733640" w:rsidRPr="0066713A" w:rsidRDefault="00733640" w:rsidP="00733640">
      <w:pPr>
        <w:rPr>
          <w:rFonts w:ascii="Trebuchet MS" w:hAnsi="Trebuchet MS"/>
          <w:iCs/>
        </w:rPr>
      </w:pPr>
    </w:p>
    <w:p w14:paraId="0D0189A9" w14:textId="77777777" w:rsidR="00733640" w:rsidRPr="0066713A" w:rsidRDefault="00733640" w:rsidP="00733640">
      <w:pPr>
        <w:rPr>
          <w:rFonts w:ascii="Trebuchet MS" w:hAnsi="Trebuchet MS"/>
          <w:i/>
        </w:rPr>
      </w:pPr>
      <w:r w:rsidRPr="0066713A">
        <w:rPr>
          <w:rFonts w:ascii="Trebuchet MS" w:hAnsi="Trebuchet MS"/>
          <w:i/>
        </w:rPr>
        <w:t>Saken fremlegges av valgkomiteen.</w:t>
      </w:r>
    </w:p>
    <w:p w14:paraId="0F0ADE75" w14:textId="77777777" w:rsidR="00733640" w:rsidRPr="0066713A" w:rsidRDefault="00733640" w:rsidP="00733640">
      <w:pPr>
        <w:rPr>
          <w:rFonts w:ascii="Trebuchet MS" w:hAnsi="Trebuchet MS"/>
        </w:rPr>
      </w:pPr>
    </w:p>
    <w:p w14:paraId="2F04DB9D" w14:textId="77777777" w:rsidR="00733640" w:rsidRPr="0066713A" w:rsidRDefault="00733640" w:rsidP="00733640">
      <w:pPr>
        <w:rPr>
          <w:rFonts w:ascii="Trebuchet MS" w:hAnsi="Trebuchet MS"/>
          <w:b/>
          <w:bCs/>
        </w:rPr>
      </w:pPr>
      <w:r w:rsidRPr="0066713A">
        <w:rPr>
          <w:rFonts w:ascii="Trebuchet MS" w:hAnsi="Trebuchet MS"/>
          <w:b/>
          <w:bCs/>
        </w:rPr>
        <w:t>Følgende har sagt ja og er på valg (alfabetisk):</w:t>
      </w:r>
    </w:p>
    <w:p w14:paraId="5F00573E" w14:textId="3C02161A" w:rsidR="00D97794" w:rsidRPr="00CD401E" w:rsidRDefault="00D97794" w:rsidP="00CD401E">
      <w:pPr>
        <w:spacing w:after="160" w:line="259" w:lineRule="auto"/>
        <w:ind w:left="720"/>
        <w:rPr>
          <w:rFonts w:ascii="Trebuchet MS" w:hAnsi="Trebuchet MS"/>
        </w:rPr>
      </w:pPr>
      <w:r w:rsidRPr="00D97794">
        <w:rPr>
          <w:rFonts w:ascii="Trebuchet MS" w:hAnsi="Trebuchet MS"/>
        </w:rPr>
        <w:t>Vetle Eide</w:t>
      </w:r>
      <w:r>
        <w:rPr>
          <w:rFonts w:ascii="Trebuchet MS" w:hAnsi="Trebuchet MS"/>
        </w:rPr>
        <w:t xml:space="preserve">, </w:t>
      </w:r>
      <w:r w:rsidRPr="00D97794">
        <w:rPr>
          <w:rFonts w:ascii="Trebuchet MS" w:hAnsi="Trebuchet MS"/>
        </w:rPr>
        <w:t>Tananger</w:t>
      </w:r>
      <w:r>
        <w:rPr>
          <w:rFonts w:ascii="Trebuchet MS" w:hAnsi="Trebuchet MS"/>
        </w:rPr>
        <w:br/>
      </w:r>
      <w:r w:rsidRPr="00D97794">
        <w:rPr>
          <w:rFonts w:ascii="Trebuchet MS" w:hAnsi="Trebuchet MS"/>
        </w:rPr>
        <w:t>An</w:t>
      </w:r>
      <w:r w:rsidR="00AD7554">
        <w:rPr>
          <w:rFonts w:ascii="Trebuchet MS" w:hAnsi="Trebuchet MS"/>
        </w:rPr>
        <w:t>n</w:t>
      </w:r>
      <w:r w:rsidRPr="00D97794">
        <w:rPr>
          <w:rFonts w:ascii="Trebuchet MS" w:hAnsi="Trebuchet MS"/>
        </w:rPr>
        <w:t>ette K.</w:t>
      </w:r>
      <w:r w:rsidR="00AD7554">
        <w:rPr>
          <w:rFonts w:ascii="Trebuchet MS" w:hAnsi="Trebuchet MS"/>
        </w:rPr>
        <w:t xml:space="preserve"> </w:t>
      </w:r>
      <w:r w:rsidRPr="00D97794">
        <w:rPr>
          <w:rFonts w:ascii="Trebuchet MS" w:hAnsi="Trebuchet MS"/>
        </w:rPr>
        <w:t>G. Gillebo</w:t>
      </w:r>
      <w:r>
        <w:rPr>
          <w:rFonts w:ascii="Trebuchet MS" w:hAnsi="Trebuchet MS"/>
        </w:rPr>
        <w:t>,</w:t>
      </w:r>
      <w:r w:rsidRPr="00D97794">
        <w:rPr>
          <w:rFonts w:ascii="Trebuchet MS" w:hAnsi="Trebuchet MS"/>
        </w:rPr>
        <w:t xml:space="preserve"> 2</w:t>
      </w:r>
      <w:r>
        <w:rPr>
          <w:rFonts w:ascii="Trebuchet MS" w:hAnsi="Trebuchet MS"/>
        </w:rPr>
        <w:t>.</w:t>
      </w:r>
      <w:r w:rsidRPr="00D97794">
        <w:rPr>
          <w:rFonts w:ascii="Trebuchet MS" w:hAnsi="Trebuchet MS"/>
        </w:rPr>
        <w:t>Stavanger</w:t>
      </w:r>
      <w:r>
        <w:rPr>
          <w:rFonts w:ascii="Trebuchet MS" w:hAnsi="Trebuchet MS"/>
        </w:rPr>
        <w:br/>
      </w:r>
      <w:r w:rsidR="00CD401E" w:rsidRPr="00D97794">
        <w:rPr>
          <w:rFonts w:ascii="Trebuchet MS" w:hAnsi="Trebuchet MS"/>
        </w:rPr>
        <w:t>Marcus Hamre</w:t>
      </w:r>
      <w:r w:rsidR="00CD401E">
        <w:rPr>
          <w:rFonts w:ascii="Trebuchet MS" w:hAnsi="Trebuchet MS"/>
        </w:rPr>
        <w:t xml:space="preserve">, </w:t>
      </w:r>
      <w:r w:rsidR="00CD401E" w:rsidRPr="00D97794">
        <w:rPr>
          <w:rFonts w:ascii="Trebuchet MS" w:hAnsi="Trebuchet MS"/>
        </w:rPr>
        <w:t>Godeset (under 25)</w:t>
      </w:r>
      <w:r w:rsidR="00CD401E">
        <w:rPr>
          <w:rFonts w:ascii="Trebuchet MS" w:hAnsi="Trebuchet MS"/>
        </w:rPr>
        <w:br/>
      </w:r>
      <w:r w:rsidR="00CD401E" w:rsidRPr="00D97794">
        <w:rPr>
          <w:rFonts w:ascii="Trebuchet MS" w:hAnsi="Trebuchet MS"/>
        </w:rPr>
        <w:lastRenderedPageBreak/>
        <w:t>Berit Elise Kåringen</w:t>
      </w:r>
      <w:r w:rsidR="00CD401E">
        <w:rPr>
          <w:rFonts w:ascii="Trebuchet MS" w:hAnsi="Trebuchet MS"/>
        </w:rPr>
        <w:t xml:space="preserve">, </w:t>
      </w:r>
      <w:r w:rsidR="00CD401E" w:rsidRPr="00D97794">
        <w:rPr>
          <w:rFonts w:ascii="Trebuchet MS" w:hAnsi="Trebuchet MS"/>
        </w:rPr>
        <w:t>Hundvåg 1 (under 25)</w:t>
      </w:r>
      <w:r w:rsidR="00CD401E">
        <w:rPr>
          <w:rFonts w:ascii="Trebuchet MS" w:hAnsi="Trebuchet MS"/>
        </w:rPr>
        <w:br/>
      </w:r>
      <w:r w:rsidR="00CD401E" w:rsidRPr="00D97794">
        <w:rPr>
          <w:rFonts w:ascii="Trebuchet MS" w:hAnsi="Trebuchet MS"/>
        </w:rPr>
        <w:t>Vibeke Bø Langeland</w:t>
      </w:r>
      <w:r w:rsidR="00CD401E">
        <w:rPr>
          <w:rFonts w:ascii="Trebuchet MS" w:hAnsi="Trebuchet MS"/>
        </w:rPr>
        <w:t xml:space="preserve">, </w:t>
      </w:r>
      <w:r w:rsidR="00CD401E" w:rsidRPr="00D97794">
        <w:rPr>
          <w:rFonts w:ascii="Trebuchet MS" w:hAnsi="Trebuchet MS"/>
        </w:rPr>
        <w:t>Strand Jørpeland</w:t>
      </w:r>
      <w:r w:rsidR="00CD401E">
        <w:rPr>
          <w:rFonts w:ascii="Trebuchet MS" w:hAnsi="Trebuchet MS"/>
        </w:rPr>
        <w:br/>
      </w:r>
      <w:r w:rsidR="00CD401E" w:rsidRPr="00D97794">
        <w:rPr>
          <w:rFonts w:ascii="Trebuchet MS" w:hAnsi="Trebuchet MS"/>
        </w:rPr>
        <w:t>Eve Nordval</w:t>
      </w:r>
      <w:r w:rsidR="00CD401E">
        <w:rPr>
          <w:rFonts w:ascii="Trebuchet MS" w:hAnsi="Trebuchet MS"/>
        </w:rPr>
        <w:t xml:space="preserve">l, </w:t>
      </w:r>
      <w:r w:rsidR="00CD401E" w:rsidRPr="00D97794">
        <w:rPr>
          <w:rFonts w:ascii="Trebuchet MS" w:hAnsi="Trebuchet MS"/>
        </w:rPr>
        <w:t xml:space="preserve">Kverneland </w:t>
      </w:r>
      <w:r w:rsidR="00CD401E">
        <w:rPr>
          <w:rFonts w:ascii="Trebuchet MS" w:hAnsi="Trebuchet MS"/>
        </w:rPr>
        <w:br/>
      </w:r>
      <w:r w:rsidRPr="00D97794">
        <w:rPr>
          <w:rFonts w:ascii="Trebuchet MS" w:hAnsi="Trebuchet MS"/>
        </w:rPr>
        <w:t>Anita Rørheim</w:t>
      </w:r>
      <w:r>
        <w:rPr>
          <w:rFonts w:ascii="Trebuchet MS" w:hAnsi="Trebuchet MS"/>
        </w:rPr>
        <w:t xml:space="preserve">, </w:t>
      </w:r>
      <w:r w:rsidRPr="00D97794">
        <w:rPr>
          <w:rFonts w:ascii="Trebuchet MS" w:hAnsi="Trebuchet MS"/>
        </w:rPr>
        <w:t>Hjelmeland</w:t>
      </w:r>
      <w:r>
        <w:rPr>
          <w:rFonts w:ascii="Trebuchet MS" w:hAnsi="Trebuchet MS"/>
        </w:rPr>
        <w:br/>
      </w:r>
      <w:r w:rsidRPr="00D97794">
        <w:rPr>
          <w:rFonts w:ascii="Trebuchet MS" w:hAnsi="Trebuchet MS"/>
        </w:rPr>
        <w:t>Johan Nordbø Vistnes</w:t>
      </w:r>
      <w:r>
        <w:rPr>
          <w:rFonts w:ascii="Trebuchet MS" w:hAnsi="Trebuchet MS"/>
        </w:rPr>
        <w:t>,</w:t>
      </w:r>
      <w:r w:rsidRPr="00D97794">
        <w:rPr>
          <w:rFonts w:ascii="Trebuchet MS" w:hAnsi="Trebuchet MS"/>
        </w:rPr>
        <w:t>1.Sandnes (under 25)</w:t>
      </w:r>
    </w:p>
    <w:p w14:paraId="55A9EE68" w14:textId="36036131" w:rsidR="00733640" w:rsidRDefault="00733640" w:rsidP="00CD401E">
      <w:pPr>
        <w:rPr>
          <w:rFonts w:ascii="Trebuchet MS" w:hAnsi="Trebuchet MS"/>
          <w:b/>
          <w:bCs/>
        </w:rPr>
      </w:pPr>
      <w:r w:rsidRPr="0066713A">
        <w:rPr>
          <w:rFonts w:ascii="Trebuchet MS" w:hAnsi="Trebuchet MS"/>
          <w:b/>
          <w:bCs/>
        </w:rPr>
        <w:t xml:space="preserve">Forslag fra valgkomiteen </w:t>
      </w:r>
      <w:r w:rsidRPr="0066713A">
        <w:rPr>
          <w:rFonts w:ascii="Trebuchet MS" w:hAnsi="Trebuchet MS" w:cs="Calibri"/>
          <w:b/>
          <w:bCs/>
        </w:rPr>
        <w:t xml:space="preserve">under 25 </w:t>
      </w:r>
      <w:r w:rsidRPr="0066713A">
        <w:rPr>
          <w:rFonts w:ascii="Trebuchet MS" w:hAnsi="Trebuchet MS"/>
          <w:b/>
          <w:bCs/>
        </w:rPr>
        <w:t>å</w:t>
      </w:r>
      <w:r w:rsidRPr="0066713A">
        <w:rPr>
          <w:rFonts w:ascii="Trebuchet MS" w:hAnsi="Trebuchet MS" w:cs="Calibri"/>
          <w:b/>
          <w:bCs/>
        </w:rPr>
        <w:t xml:space="preserve">r </w:t>
      </w:r>
      <w:r w:rsidRPr="0066713A">
        <w:rPr>
          <w:rFonts w:ascii="Trebuchet MS" w:hAnsi="Trebuchet MS"/>
          <w:b/>
          <w:bCs/>
        </w:rPr>
        <w:t>(alfabetisk)</w:t>
      </w:r>
      <w:r w:rsidRPr="0066713A">
        <w:rPr>
          <w:rFonts w:ascii="Trebuchet MS" w:hAnsi="Trebuchet MS" w:cs="Calibri"/>
          <w:b/>
          <w:bCs/>
        </w:rPr>
        <w:t>:</w:t>
      </w:r>
    </w:p>
    <w:p w14:paraId="3AB45FF4" w14:textId="75A16D11" w:rsidR="00CD401E" w:rsidRPr="00CD401E" w:rsidRDefault="00CD401E" w:rsidP="00CD401E">
      <w:pPr>
        <w:rPr>
          <w:rFonts w:ascii="Trebuchet MS" w:hAnsi="Trebuchet MS"/>
          <w:b/>
          <w:bCs/>
        </w:rPr>
      </w:pPr>
      <w:r>
        <w:rPr>
          <w:rFonts w:ascii="Trebuchet MS" w:hAnsi="Trebuchet MS"/>
          <w:b/>
          <w:bCs/>
        </w:rPr>
        <w:tab/>
      </w:r>
      <w:r w:rsidRPr="00D97794">
        <w:rPr>
          <w:rFonts w:ascii="Trebuchet MS" w:hAnsi="Trebuchet MS"/>
        </w:rPr>
        <w:t>Marcus Hamre</w:t>
      </w:r>
      <w:r>
        <w:rPr>
          <w:rFonts w:ascii="Trebuchet MS" w:hAnsi="Trebuchet MS"/>
        </w:rPr>
        <w:t xml:space="preserve">, </w:t>
      </w:r>
      <w:r w:rsidRPr="00D97794">
        <w:rPr>
          <w:rFonts w:ascii="Trebuchet MS" w:hAnsi="Trebuchet MS"/>
        </w:rPr>
        <w:t>Godeset (under 25)</w:t>
      </w:r>
    </w:p>
    <w:p w14:paraId="732BE744" w14:textId="1FBD12C5" w:rsidR="00733640" w:rsidRPr="0066713A" w:rsidRDefault="00CD401E" w:rsidP="00CD401E">
      <w:pPr>
        <w:spacing w:after="160" w:line="259" w:lineRule="auto"/>
        <w:ind w:left="720"/>
        <w:rPr>
          <w:rFonts w:ascii="Trebuchet MS" w:hAnsi="Trebuchet MS"/>
        </w:rPr>
      </w:pPr>
      <w:r w:rsidRPr="00D97794">
        <w:rPr>
          <w:rFonts w:ascii="Trebuchet MS" w:hAnsi="Trebuchet MS"/>
        </w:rPr>
        <w:t>Berit Elise Kåringen</w:t>
      </w:r>
      <w:r>
        <w:rPr>
          <w:rFonts w:ascii="Trebuchet MS" w:hAnsi="Trebuchet MS"/>
        </w:rPr>
        <w:t xml:space="preserve">, </w:t>
      </w:r>
      <w:r w:rsidRPr="00D97794">
        <w:rPr>
          <w:rFonts w:ascii="Trebuchet MS" w:hAnsi="Trebuchet MS"/>
        </w:rPr>
        <w:t>Hundvåg 1 (under 25)</w:t>
      </w:r>
      <w:r>
        <w:rPr>
          <w:rFonts w:ascii="Trebuchet MS" w:hAnsi="Trebuchet MS"/>
        </w:rPr>
        <w:br/>
      </w:r>
      <w:r w:rsidRPr="00D97794">
        <w:rPr>
          <w:rFonts w:ascii="Trebuchet MS" w:hAnsi="Trebuchet MS"/>
        </w:rPr>
        <w:t>Johan Nordbø Vistnes</w:t>
      </w:r>
      <w:r>
        <w:rPr>
          <w:rFonts w:ascii="Trebuchet MS" w:hAnsi="Trebuchet MS"/>
        </w:rPr>
        <w:t>,</w:t>
      </w:r>
      <w:r w:rsidRPr="00D97794">
        <w:rPr>
          <w:rFonts w:ascii="Trebuchet MS" w:hAnsi="Trebuchet MS"/>
        </w:rPr>
        <w:t>1.Sandnes (under 25)</w:t>
      </w:r>
    </w:p>
    <w:p w14:paraId="76541396" w14:textId="77777777" w:rsidR="00733640" w:rsidRPr="0066713A" w:rsidRDefault="00733640" w:rsidP="00733640">
      <w:pPr>
        <w:rPr>
          <w:rFonts w:ascii="Trebuchet MS" w:hAnsi="Trebuchet MS"/>
          <w:b/>
          <w:bCs/>
        </w:rPr>
      </w:pPr>
      <w:r w:rsidRPr="0066713A">
        <w:rPr>
          <w:rFonts w:ascii="Trebuchet MS" w:hAnsi="Trebuchet MS"/>
          <w:b/>
          <w:bCs/>
        </w:rPr>
        <w:t xml:space="preserve">Forslag fra valgkomiteen </w:t>
      </w:r>
      <w:r w:rsidRPr="0066713A">
        <w:rPr>
          <w:rFonts w:ascii="Trebuchet MS" w:hAnsi="Trebuchet MS" w:cs="Calibri"/>
          <w:b/>
          <w:bCs/>
        </w:rPr>
        <w:t xml:space="preserve">over 25 </w:t>
      </w:r>
      <w:r w:rsidRPr="0066713A">
        <w:rPr>
          <w:rFonts w:ascii="Trebuchet MS" w:hAnsi="Trebuchet MS"/>
          <w:b/>
          <w:bCs/>
        </w:rPr>
        <w:t>å</w:t>
      </w:r>
      <w:r w:rsidRPr="0066713A">
        <w:rPr>
          <w:rFonts w:ascii="Trebuchet MS" w:hAnsi="Trebuchet MS" w:cs="Calibri"/>
          <w:b/>
          <w:bCs/>
        </w:rPr>
        <w:t xml:space="preserve">r </w:t>
      </w:r>
      <w:r w:rsidRPr="0066713A">
        <w:rPr>
          <w:rFonts w:ascii="Trebuchet MS" w:hAnsi="Trebuchet MS"/>
          <w:b/>
          <w:bCs/>
        </w:rPr>
        <w:t>(alfabetisk)</w:t>
      </w:r>
      <w:r w:rsidRPr="0066713A">
        <w:rPr>
          <w:rFonts w:ascii="Trebuchet MS" w:hAnsi="Trebuchet MS" w:cs="Calibri"/>
          <w:b/>
          <w:bCs/>
        </w:rPr>
        <w:t>:</w:t>
      </w:r>
    </w:p>
    <w:p w14:paraId="12805350" w14:textId="7A67EF97" w:rsidR="00B82387" w:rsidRPr="0066713A" w:rsidRDefault="00CD401E" w:rsidP="00B82387">
      <w:pPr>
        <w:ind w:left="720"/>
        <w:rPr>
          <w:rFonts w:ascii="Trebuchet MS" w:hAnsi="Trebuchet MS"/>
        </w:rPr>
      </w:pPr>
      <w:r w:rsidRPr="00D97794">
        <w:rPr>
          <w:rFonts w:ascii="Trebuchet MS" w:hAnsi="Trebuchet MS"/>
        </w:rPr>
        <w:t>Vetle Eide</w:t>
      </w:r>
      <w:r>
        <w:rPr>
          <w:rFonts w:ascii="Trebuchet MS" w:hAnsi="Trebuchet MS"/>
        </w:rPr>
        <w:t xml:space="preserve">, </w:t>
      </w:r>
      <w:r w:rsidRPr="00D97794">
        <w:rPr>
          <w:rFonts w:ascii="Trebuchet MS" w:hAnsi="Trebuchet MS"/>
        </w:rPr>
        <w:t>Tananger</w:t>
      </w:r>
      <w:r>
        <w:rPr>
          <w:rFonts w:ascii="Trebuchet MS" w:hAnsi="Trebuchet MS"/>
        </w:rPr>
        <w:br/>
      </w:r>
      <w:r w:rsidRPr="00D97794">
        <w:rPr>
          <w:rFonts w:ascii="Trebuchet MS" w:hAnsi="Trebuchet MS"/>
        </w:rPr>
        <w:t>A</w:t>
      </w:r>
      <w:r w:rsidR="00AD7554">
        <w:rPr>
          <w:rFonts w:ascii="Trebuchet MS" w:hAnsi="Trebuchet MS"/>
        </w:rPr>
        <w:t>n</w:t>
      </w:r>
      <w:r w:rsidRPr="00D97794">
        <w:rPr>
          <w:rFonts w:ascii="Trebuchet MS" w:hAnsi="Trebuchet MS"/>
        </w:rPr>
        <w:t>nette K.</w:t>
      </w:r>
      <w:r w:rsidR="00AD7554">
        <w:rPr>
          <w:rFonts w:ascii="Trebuchet MS" w:hAnsi="Trebuchet MS"/>
        </w:rPr>
        <w:t xml:space="preserve"> </w:t>
      </w:r>
      <w:r w:rsidRPr="00D97794">
        <w:rPr>
          <w:rFonts w:ascii="Trebuchet MS" w:hAnsi="Trebuchet MS"/>
        </w:rPr>
        <w:t>G. Gillebo</w:t>
      </w:r>
      <w:r>
        <w:rPr>
          <w:rFonts w:ascii="Trebuchet MS" w:hAnsi="Trebuchet MS"/>
        </w:rPr>
        <w:t>,</w:t>
      </w:r>
      <w:r w:rsidRPr="00D97794">
        <w:rPr>
          <w:rFonts w:ascii="Trebuchet MS" w:hAnsi="Trebuchet MS"/>
        </w:rPr>
        <w:t xml:space="preserve"> 2</w:t>
      </w:r>
      <w:r>
        <w:rPr>
          <w:rFonts w:ascii="Trebuchet MS" w:hAnsi="Trebuchet MS"/>
        </w:rPr>
        <w:t>.</w:t>
      </w:r>
      <w:r w:rsidRPr="00D97794">
        <w:rPr>
          <w:rFonts w:ascii="Trebuchet MS" w:hAnsi="Trebuchet MS"/>
        </w:rPr>
        <w:t>Stavanger</w:t>
      </w:r>
    </w:p>
    <w:p w14:paraId="4DC3207F" w14:textId="46D96D15" w:rsidR="00733640" w:rsidRPr="0066713A" w:rsidRDefault="00CD401E" w:rsidP="00733640">
      <w:pPr>
        <w:ind w:left="720"/>
        <w:rPr>
          <w:rFonts w:ascii="Trebuchet MS" w:hAnsi="Trebuchet MS"/>
        </w:rPr>
      </w:pPr>
      <w:r w:rsidRPr="00D97794">
        <w:rPr>
          <w:rFonts w:ascii="Trebuchet MS" w:hAnsi="Trebuchet MS"/>
        </w:rPr>
        <w:t>Vibeke Bø Langeland</w:t>
      </w:r>
      <w:r>
        <w:rPr>
          <w:rFonts w:ascii="Trebuchet MS" w:hAnsi="Trebuchet MS"/>
        </w:rPr>
        <w:t xml:space="preserve">, </w:t>
      </w:r>
      <w:r w:rsidRPr="00D97794">
        <w:rPr>
          <w:rFonts w:ascii="Trebuchet MS" w:hAnsi="Trebuchet MS"/>
        </w:rPr>
        <w:t>Strand Jørpeland</w:t>
      </w:r>
      <w:r>
        <w:rPr>
          <w:rFonts w:ascii="Trebuchet MS" w:hAnsi="Trebuchet MS"/>
        </w:rPr>
        <w:br/>
      </w:r>
      <w:r w:rsidRPr="00D97794">
        <w:rPr>
          <w:rFonts w:ascii="Trebuchet MS" w:hAnsi="Trebuchet MS"/>
        </w:rPr>
        <w:t>Eve Nordval</w:t>
      </w:r>
      <w:r>
        <w:rPr>
          <w:rFonts w:ascii="Trebuchet MS" w:hAnsi="Trebuchet MS"/>
        </w:rPr>
        <w:t xml:space="preserve">l, </w:t>
      </w:r>
      <w:r w:rsidRPr="00D97794">
        <w:rPr>
          <w:rFonts w:ascii="Trebuchet MS" w:hAnsi="Trebuchet MS"/>
        </w:rPr>
        <w:t xml:space="preserve">Kverneland </w:t>
      </w:r>
      <w:r>
        <w:rPr>
          <w:rFonts w:ascii="Trebuchet MS" w:hAnsi="Trebuchet MS"/>
        </w:rPr>
        <w:br/>
      </w:r>
      <w:r w:rsidRPr="00D97794">
        <w:rPr>
          <w:rFonts w:ascii="Trebuchet MS" w:hAnsi="Trebuchet MS"/>
        </w:rPr>
        <w:t>Anita Rørheim</w:t>
      </w:r>
      <w:r>
        <w:rPr>
          <w:rFonts w:ascii="Trebuchet MS" w:hAnsi="Trebuchet MS"/>
        </w:rPr>
        <w:t xml:space="preserve">, </w:t>
      </w:r>
      <w:r w:rsidRPr="00D97794">
        <w:rPr>
          <w:rFonts w:ascii="Trebuchet MS" w:hAnsi="Trebuchet MS"/>
        </w:rPr>
        <w:t>Hjelmeland</w:t>
      </w:r>
      <w:r w:rsidR="00733640" w:rsidRPr="0066713A">
        <w:rPr>
          <w:rFonts w:ascii="Trebuchet MS" w:hAnsi="Trebuchet MS"/>
        </w:rPr>
        <w:br/>
      </w:r>
    </w:p>
    <w:p w14:paraId="2C5D7860" w14:textId="49F41C4D" w:rsidR="00733640" w:rsidRDefault="00733640" w:rsidP="00733640">
      <w:pPr>
        <w:rPr>
          <w:rFonts w:ascii="Trebuchet MS" w:hAnsi="Trebuchet MS"/>
        </w:rPr>
      </w:pPr>
      <w:r w:rsidRPr="0066713A">
        <w:rPr>
          <w:rFonts w:ascii="Trebuchet MS" w:hAnsi="Trebuchet MS"/>
        </w:rPr>
        <w:t xml:space="preserve">Valgkomiteen tilrår at eventuelle kandidater som foreslås ved benkeforslag på kretstinget og kandidater som ikke blir direkte kandidater, velges til varamedlemmer i rekkefølge etter det stemmetall de får. </w:t>
      </w:r>
    </w:p>
    <w:p w14:paraId="34EE8433" w14:textId="77777777" w:rsidR="00704734" w:rsidRPr="00704734" w:rsidRDefault="00704734" w:rsidP="00733640">
      <w:pPr>
        <w:rPr>
          <w:rFonts w:ascii="Trebuchet MS" w:hAnsi="Trebuchet MS"/>
        </w:rPr>
      </w:pPr>
    </w:p>
    <w:p w14:paraId="18DFC821" w14:textId="3B5023E0" w:rsidR="00733640" w:rsidRPr="0066713A" w:rsidRDefault="004F7A60" w:rsidP="00733640">
      <w:pPr>
        <w:pStyle w:val="Overskrift2"/>
        <w:rPr>
          <w:rFonts w:ascii="Trebuchet MS" w:hAnsi="Trebuchet MS"/>
        </w:rPr>
      </w:pPr>
      <w:bookmarkStart w:id="67" w:name="_Toc318054262"/>
      <w:bookmarkStart w:id="68" w:name="_Toc381687792"/>
      <w:bookmarkStart w:id="69" w:name="_Toc32510303"/>
      <w:r w:rsidRPr="0066713A">
        <w:rPr>
          <w:rFonts w:ascii="Trebuchet MS" w:hAnsi="Trebuchet MS"/>
        </w:rPr>
        <w:t xml:space="preserve"> </w:t>
      </w:r>
      <w:bookmarkStart w:id="70" w:name="_Toc97666331"/>
      <w:r w:rsidR="00733640" w:rsidRPr="0066713A">
        <w:rPr>
          <w:rFonts w:ascii="Trebuchet MS" w:hAnsi="Trebuchet MS"/>
        </w:rPr>
        <w:t>Valg av representanter til Roverforum</w:t>
      </w:r>
      <w:bookmarkEnd w:id="67"/>
      <w:bookmarkEnd w:id="68"/>
      <w:bookmarkEnd w:id="69"/>
      <w:bookmarkEnd w:id="70"/>
    </w:p>
    <w:p w14:paraId="5C0D57E1" w14:textId="4D00D009" w:rsidR="00733640" w:rsidRPr="0066713A" w:rsidRDefault="00733640" w:rsidP="00733640">
      <w:pPr>
        <w:rPr>
          <w:rFonts w:ascii="Trebuchet MS" w:hAnsi="Trebuchet MS"/>
        </w:rPr>
      </w:pPr>
      <w:r w:rsidRPr="0066713A">
        <w:rPr>
          <w:rFonts w:ascii="Trebuchet MS" w:hAnsi="Trebuchet MS"/>
        </w:rPr>
        <w:t xml:space="preserve">Det skal velge to representanter til nasjonalt Roverforum, fortrinnsvis én gutt og én jente, med personlig vara. Den ene representanten skal være mellom 16 og 20 og den andre mellom 16 og 25 år (fylle minimum 16 år og maksimum 25 år i løpet av 2020). </w:t>
      </w:r>
    </w:p>
    <w:p w14:paraId="06F12DEE" w14:textId="77777777" w:rsidR="00733640" w:rsidRPr="0066713A" w:rsidRDefault="00733640" w:rsidP="00733640">
      <w:pPr>
        <w:rPr>
          <w:rFonts w:ascii="Trebuchet MS" w:hAnsi="Trebuchet MS"/>
        </w:rPr>
      </w:pPr>
    </w:p>
    <w:p w14:paraId="6D7BB91B" w14:textId="77777777" w:rsidR="00733640" w:rsidRPr="0066713A" w:rsidRDefault="00733640" w:rsidP="00733640">
      <w:pPr>
        <w:rPr>
          <w:rFonts w:ascii="Trebuchet MS" w:hAnsi="Trebuchet MS"/>
          <w:i/>
        </w:rPr>
      </w:pPr>
      <w:r w:rsidRPr="0066713A">
        <w:rPr>
          <w:rFonts w:ascii="Trebuchet MS" w:hAnsi="Trebuchet MS"/>
          <w:i/>
        </w:rPr>
        <w:t xml:space="preserve">Saken fremlegges av valgkomiteen. </w:t>
      </w:r>
    </w:p>
    <w:p w14:paraId="3E79431C" w14:textId="77777777" w:rsidR="00733640" w:rsidRPr="0066713A" w:rsidRDefault="00733640" w:rsidP="00733640">
      <w:pPr>
        <w:rPr>
          <w:rFonts w:ascii="Trebuchet MS" w:hAnsi="Trebuchet MS"/>
        </w:rPr>
      </w:pPr>
    </w:p>
    <w:p w14:paraId="4D105E37" w14:textId="77777777" w:rsidR="00733640" w:rsidRPr="0066713A" w:rsidRDefault="00733640" w:rsidP="00733640">
      <w:pPr>
        <w:rPr>
          <w:rFonts w:ascii="Trebuchet MS" w:hAnsi="Trebuchet MS"/>
          <w:b/>
          <w:bCs/>
        </w:rPr>
      </w:pPr>
      <w:r w:rsidRPr="0066713A">
        <w:rPr>
          <w:rFonts w:ascii="Trebuchet MS" w:hAnsi="Trebuchet MS"/>
          <w:b/>
          <w:bCs/>
        </w:rPr>
        <w:t>Følgende har sagt ja og er på valg (alfabetisk):</w:t>
      </w:r>
    </w:p>
    <w:p w14:paraId="123E19A8" w14:textId="3DD0D814" w:rsidR="00733640" w:rsidRDefault="00CD401E" w:rsidP="00733640">
      <w:pPr>
        <w:rPr>
          <w:rFonts w:ascii="Trebuchet MS" w:hAnsi="Trebuchet MS"/>
          <w:color w:val="000000"/>
        </w:rPr>
      </w:pPr>
      <w:r>
        <w:rPr>
          <w:rFonts w:ascii="Trebuchet MS" w:hAnsi="Trebuchet MS"/>
          <w:color w:val="000000"/>
        </w:rPr>
        <w:tab/>
        <w:t>Simen Bergseth, Godeset</w:t>
      </w:r>
    </w:p>
    <w:p w14:paraId="0FFE4C03" w14:textId="3EF31344" w:rsidR="00CD401E" w:rsidRDefault="00CD401E" w:rsidP="00733640">
      <w:pPr>
        <w:rPr>
          <w:rFonts w:ascii="Trebuchet MS" w:hAnsi="Trebuchet MS"/>
          <w:color w:val="000000"/>
        </w:rPr>
      </w:pPr>
      <w:r>
        <w:rPr>
          <w:rFonts w:ascii="Trebuchet MS" w:hAnsi="Trebuchet MS"/>
          <w:color w:val="000000"/>
        </w:rPr>
        <w:tab/>
        <w:t xml:space="preserve">Amanda </w:t>
      </w:r>
      <w:proofErr w:type="spellStart"/>
      <w:r>
        <w:rPr>
          <w:rFonts w:ascii="Trebuchet MS" w:hAnsi="Trebuchet MS"/>
          <w:color w:val="000000"/>
        </w:rPr>
        <w:t>Gjerlaugsen</w:t>
      </w:r>
      <w:proofErr w:type="spellEnd"/>
      <w:r>
        <w:rPr>
          <w:rFonts w:ascii="Trebuchet MS" w:hAnsi="Trebuchet MS"/>
          <w:color w:val="000000"/>
        </w:rPr>
        <w:t>, 1.Sandnes</w:t>
      </w:r>
    </w:p>
    <w:p w14:paraId="2AE8E04E" w14:textId="528CB63B" w:rsidR="00640CC0" w:rsidRPr="00640CC0" w:rsidRDefault="00640CC0" w:rsidP="00640CC0">
      <w:pPr>
        <w:ind w:firstLine="720"/>
        <w:rPr>
          <w:rFonts w:ascii="Trebuchet MS" w:hAnsi="Trebuchet MS"/>
        </w:rPr>
      </w:pPr>
      <w:r w:rsidRPr="00640CC0">
        <w:rPr>
          <w:rFonts w:ascii="Trebuchet MS" w:hAnsi="Trebuchet MS"/>
          <w:highlight w:val="yellow"/>
        </w:rPr>
        <w:t>Halvard Dalane Hennig</w:t>
      </w:r>
      <w:r w:rsidRPr="00640CC0">
        <w:rPr>
          <w:rStyle w:val="apple-converted-space"/>
          <w:rFonts w:ascii="Trebuchet MS" w:hAnsi="Trebuchet MS"/>
          <w:highlight w:val="yellow"/>
        </w:rPr>
        <w:t>, Madla</w:t>
      </w:r>
      <w:r w:rsidRPr="00640CC0">
        <w:rPr>
          <w:rStyle w:val="apple-tab-span"/>
          <w:rFonts w:ascii="Trebuchet MS" w:hAnsi="Trebuchet MS"/>
        </w:rPr>
        <w:tab/>
      </w:r>
      <w:r w:rsidRPr="00640CC0">
        <w:rPr>
          <w:rStyle w:val="apple-tab-span"/>
          <w:rFonts w:ascii="Trebuchet MS" w:hAnsi="Trebuchet MS"/>
        </w:rPr>
        <w:tab/>
      </w:r>
      <w:r w:rsidRPr="00640CC0">
        <w:rPr>
          <w:rStyle w:val="apple-tab-span"/>
          <w:rFonts w:ascii="Trebuchet MS" w:hAnsi="Trebuchet MS"/>
        </w:rPr>
        <w:tab/>
      </w:r>
    </w:p>
    <w:p w14:paraId="0E36F4C4" w14:textId="42F1D532" w:rsidR="00CD401E" w:rsidRDefault="00CD401E" w:rsidP="00640CC0">
      <w:pPr>
        <w:ind w:firstLine="720"/>
        <w:rPr>
          <w:rFonts w:ascii="Trebuchet MS" w:hAnsi="Trebuchet MS"/>
          <w:color w:val="000000"/>
        </w:rPr>
      </w:pPr>
      <w:r>
        <w:rPr>
          <w:rFonts w:ascii="Trebuchet MS" w:hAnsi="Trebuchet MS"/>
          <w:color w:val="000000"/>
        </w:rPr>
        <w:t>Ruben Danielsen Gullbrå, Bryne</w:t>
      </w:r>
    </w:p>
    <w:p w14:paraId="7141091D" w14:textId="77777777" w:rsidR="00640CC0" w:rsidRPr="00640CC0" w:rsidRDefault="00640CC0" w:rsidP="00640CC0">
      <w:pPr>
        <w:ind w:firstLine="720"/>
        <w:rPr>
          <w:rFonts w:ascii="Trebuchet MS" w:hAnsi="Trebuchet MS"/>
          <w:highlight w:val="yellow"/>
          <w:lang w:val="en-US"/>
        </w:rPr>
      </w:pPr>
      <w:r w:rsidRPr="00640CC0">
        <w:rPr>
          <w:rFonts w:ascii="Trebuchet MS" w:hAnsi="Trebuchet MS"/>
          <w:highlight w:val="yellow"/>
          <w:lang w:val="en-US"/>
        </w:rPr>
        <w:t xml:space="preserve">Christian </w:t>
      </w:r>
      <w:proofErr w:type="spellStart"/>
      <w:r w:rsidRPr="00640CC0">
        <w:rPr>
          <w:rFonts w:ascii="Trebuchet MS" w:hAnsi="Trebuchet MS"/>
          <w:highlight w:val="yellow"/>
          <w:lang w:val="en-US"/>
        </w:rPr>
        <w:t>Benaglia</w:t>
      </w:r>
      <w:proofErr w:type="spellEnd"/>
      <w:r w:rsidRPr="00640CC0">
        <w:rPr>
          <w:rFonts w:ascii="Trebuchet MS" w:hAnsi="Trebuchet MS"/>
          <w:highlight w:val="yellow"/>
          <w:lang w:val="en-US"/>
        </w:rPr>
        <w:t xml:space="preserve"> </w:t>
      </w:r>
      <w:proofErr w:type="spellStart"/>
      <w:r w:rsidRPr="00640CC0">
        <w:rPr>
          <w:rFonts w:ascii="Trebuchet MS" w:hAnsi="Trebuchet MS"/>
          <w:highlight w:val="yellow"/>
          <w:lang w:val="en-US"/>
        </w:rPr>
        <w:t>Kolbenstvedt</w:t>
      </w:r>
      <w:proofErr w:type="spellEnd"/>
      <w:r w:rsidRPr="00640CC0">
        <w:rPr>
          <w:rFonts w:ascii="Trebuchet MS" w:hAnsi="Trebuchet MS"/>
          <w:highlight w:val="yellow"/>
          <w:lang w:val="en-US"/>
        </w:rPr>
        <w:t xml:space="preserve">, </w:t>
      </w:r>
      <w:proofErr w:type="spellStart"/>
      <w:r w:rsidRPr="00640CC0">
        <w:rPr>
          <w:rFonts w:ascii="Trebuchet MS" w:hAnsi="Trebuchet MS"/>
          <w:highlight w:val="yellow"/>
          <w:lang w:val="en-US"/>
        </w:rPr>
        <w:t>Madla</w:t>
      </w:r>
      <w:proofErr w:type="spellEnd"/>
      <w:r w:rsidRPr="00640CC0">
        <w:rPr>
          <w:rStyle w:val="apple-converted-space"/>
          <w:rFonts w:ascii="Trebuchet MS" w:hAnsi="Trebuchet MS"/>
          <w:highlight w:val="yellow"/>
          <w:lang w:val="en-US"/>
        </w:rPr>
        <w:t> </w:t>
      </w:r>
      <w:r w:rsidRPr="00640CC0">
        <w:rPr>
          <w:rStyle w:val="apple-tab-span"/>
          <w:rFonts w:ascii="Trebuchet MS" w:hAnsi="Trebuchet MS"/>
          <w:highlight w:val="yellow"/>
          <w:lang w:val="en-US"/>
        </w:rPr>
        <w:tab/>
      </w:r>
    </w:p>
    <w:p w14:paraId="67079EDC" w14:textId="77777777" w:rsidR="00640CC0" w:rsidRPr="00640CC0" w:rsidRDefault="00640CC0" w:rsidP="00640CC0">
      <w:pPr>
        <w:ind w:firstLine="720"/>
        <w:rPr>
          <w:rFonts w:ascii="Trebuchet MS" w:hAnsi="Trebuchet MS"/>
          <w:lang w:val="en-US"/>
        </w:rPr>
      </w:pPr>
      <w:r w:rsidRPr="00640CC0">
        <w:rPr>
          <w:rFonts w:ascii="Trebuchet MS" w:hAnsi="Trebuchet MS"/>
          <w:highlight w:val="yellow"/>
          <w:lang w:val="en-US"/>
        </w:rPr>
        <w:t xml:space="preserve">Daniel </w:t>
      </w:r>
      <w:proofErr w:type="spellStart"/>
      <w:r w:rsidRPr="00640CC0">
        <w:rPr>
          <w:rFonts w:ascii="Trebuchet MS" w:hAnsi="Trebuchet MS"/>
          <w:highlight w:val="yellow"/>
          <w:lang w:val="en-US"/>
        </w:rPr>
        <w:t>Nising</w:t>
      </w:r>
      <w:proofErr w:type="spellEnd"/>
      <w:r w:rsidRPr="00640CC0">
        <w:rPr>
          <w:rFonts w:ascii="Trebuchet MS" w:hAnsi="Trebuchet MS"/>
          <w:highlight w:val="yellow"/>
          <w:lang w:val="en-US"/>
        </w:rPr>
        <w:t xml:space="preserve"> </w:t>
      </w:r>
      <w:proofErr w:type="spellStart"/>
      <w:r w:rsidRPr="00640CC0">
        <w:rPr>
          <w:rFonts w:ascii="Trebuchet MS" w:hAnsi="Trebuchet MS"/>
          <w:highlight w:val="yellow"/>
          <w:lang w:val="en-US"/>
        </w:rPr>
        <w:t>Lundal</w:t>
      </w:r>
      <w:proofErr w:type="spellEnd"/>
      <w:r w:rsidRPr="00640CC0">
        <w:rPr>
          <w:rStyle w:val="apple-converted-space"/>
          <w:rFonts w:ascii="Trebuchet MS" w:hAnsi="Trebuchet MS"/>
          <w:highlight w:val="yellow"/>
          <w:lang w:val="en-US"/>
        </w:rPr>
        <w:t xml:space="preserve">, </w:t>
      </w:r>
      <w:proofErr w:type="spellStart"/>
      <w:r w:rsidRPr="00640CC0">
        <w:rPr>
          <w:rStyle w:val="apple-converted-space"/>
          <w:rFonts w:ascii="Trebuchet MS" w:hAnsi="Trebuchet MS"/>
          <w:highlight w:val="yellow"/>
          <w:lang w:val="en-US"/>
        </w:rPr>
        <w:t>Madla</w:t>
      </w:r>
      <w:proofErr w:type="spellEnd"/>
      <w:r>
        <w:rPr>
          <w:rStyle w:val="apple-converted-space"/>
          <w:rFonts w:ascii="Trebuchet MS" w:hAnsi="Trebuchet MS"/>
          <w:lang w:val="en-US"/>
        </w:rPr>
        <w:t xml:space="preserve"> </w:t>
      </w:r>
    </w:p>
    <w:p w14:paraId="38FD7D3C" w14:textId="4EBB8B60" w:rsidR="00CD401E" w:rsidRDefault="00CD401E" w:rsidP="00733640">
      <w:pPr>
        <w:rPr>
          <w:rFonts w:ascii="Trebuchet MS" w:hAnsi="Trebuchet MS"/>
          <w:color w:val="000000"/>
        </w:rPr>
      </w:pPr>
      <w:r w:rsidRPr="00640CC0">
        <w:rPr>
          <w:rFonts w:ascii="Trebuchet MS" w:hAnsi="Trebuchet MS"/>
          <w:color w:val="000000"/>
          <w:lang w:val="en-US"/>
        </w:rPr>
        <w:tab/>
      </w:r>
      <w:r w:rsidR="00FD345B">
        <w:rPr>
          <w:rFonts w:ascii="Trebuchet MS" w:hAnsi="Trebuchet MS"/>
          <w:color w:val="000000"/>
        </w:rPr>
        <w:t xml:space="preserve">Thorgeir </w:t>
      </w:r>
      <w:proofErr w:type="spellStart"/>
      <w:r w:rsidR="00FD345B">
        <w:rPr>
          <w:rFonts w:ascii="Trebuchet MS" w:hAnsi="Trebuchet MS"/>
          <w:color w:val="000000"/>
        </w:rPr>
        <w:t>Logi</w:t>
      </w:r>
      <w:proofErr w:type="spellEnd"/>
      <w:r w:rsidR="00FD345B">
        <w:rPr>
          <w:rFonts w:ascii="Trebuchet MS" w:hAnsi="Trebuchet MS"/>
          <w:color w:val="000000"/>
        </w:rPr>
        <w:t xml:space="preserve"> </w:t>
      </w:r>
      <w:proofErr w:type="spellStart"/>
      <w:r w:rsidR="00FD345B">
        <w:rPr>
          <w:rFonts w:ascii="Trebuchet MS" w:hAnsi="Trebuchet MS"/>
          <w:color w:val="000000"/>
        </w:rPr>
        <w:t>Steingrimsson</w:t>
      </w:r>
      <w:proofErr w:type="spellEnd"/>
      <w:r w:rsidR="00FD345B">
        <w:rPr>
          <w:rFonts w:ascii="Trebuchet MS" w:hAnsi="Trebuchet MS"/>
          <w:color w:val="000000"/>
        </w:rPr>
        <w:t>, Hinna</w:t>
      </w:r>
    </w:p>
    <w:p w14:paraId="519F7447" w14:textId="2A664B8B" w:rsidR="00640CC0" w:rsidRDefault="00640CC0" w:rsidP="00733640">
      <w:pPr>
        <w:rPr>
          <w:rFonts w:ascii="Trebuchet MS" w:hAnsi="Trebuchet MS"/>
          <w:color w:val="000000"/>
        </w:rPr>
      </w:pPr>
    </w:p>
    <w:p w14:paraId="316CE35F" w14:textId="5BDC600C" w:rsidR="00640CC0" w:rsidRPr="00640CC0" w:rsidRDefault="00640CC0" w:rsidP="00733640">
      <w:pPr>
        <w:rPr>
          <w:rFonts w:ascii="Trebuchet MS" w:hAnsi="Trebuchet MS"/>
          <w:i/>
          <w:iCs/>
          <w:color w:val="000000"/>
        </w:rPr>
      </w:pPr>
      <w:r w:rsidRPr="00640CC0">
        <w:rPr>
          <w:rFonts w:ascii="Trebuchet MS" w:hAnsi="Trebuchet MS"/>
          <w:i/>
          <w:iCs/>
          <w:color w:val="000000"/>
          <w:highlight w:val="yellow"/>
        </w:rPr>
        <w:t>De i gult var foreslått innen fristen, men kom ikke med i sakspapirer ved en feil</w:t>
      </w:r>
    </w:p>
    <w:p w14:paraId="74F737BA" w14:textId="77777777" w:rsidR="00CD401E" w:rsidRPr="0066713A" w:rsidRDefault="00CD401E" w:rsidP="00733640">
      <w:pPr>
        <w:rPr>
          <w:rFonts w:ascii="Trebuchet MS" w:hAnsi="Trebuchet MS"/>
        </w:rPr>
      </w:pPr>
    </w:p>
    <w:p w14:paraId="736AFE92" w14:textId="77777777" w:rsidR="00733640" w:rsidRPr="0066713A" w:rsidRDefault="00733640" w:rsidP="00733640">
      <w:pPr>
        <w:rPr>
          <w:rFonts w:ascii="Trebuchet MS" w:hAnsi="Trebuchet MS"/>
        </w:rPr>
      </w:pPr>
      <w:r w:rsidRPr="0066713A">
        <w:rPr>
          <w:rFonts w:ascii="Trebuchet MS" w:hAnsi="Trebuchet MS"/>
        </w:rPr>
        <w:t xml:space="preserve">Valgkomiteen tilrår at eventuelle kandidater som foreslås ved benkeforslag på kretstinget og kandidater som ikke blir direkte kandidater, velges til varamedlemmer i rekkefølge etter det stemmetall de får. </w:t>
      </w:r>
    </w:p>
    <w:p w14:paraId="6AB51E3F" w14:textId="77777777" w:rsidR="00733640" w:rsidRPr="0066713A" w:rsidRDefault="00733640" w:rsidP="00733640">
      <w:pPr>
        <w:rPr>
          <w:rFonts w:ascii="Trebuchet MS" w:hAnsi="Trebuchet MS"/>
          <w:b/>
          <w:bCs/>
          <w:i/>
        </w:rPr>
      </w:pPr>
    </w:p>
    <w:p w14:paraId="51B70AB7" w14:textId="2570D4D4" w:rsidR="00FD345B" w:rsidRDefault="00733640" w:rsidP="00FD345B">
      <w:pPr>
        <w:rPr>
          <w:rFonts w:ascii="Trebuchet MS" w:hAnsi="Trebuchet MS"/>
          <w:b/>
          <w:bCs/>
          <w:i/>
          <w:strike/>
        </w:rPr>
      </w:pPr>
      <w:r w:rsidRPr="00595FB5">
        <w:rPr>
          <w:rFonts w:ascii="Trebuchet MS" w:hAnsi="Trebuchet MS"/>
          <w:b/>
          <w:bCs/>
          <w:i/>
          <w:strike/>
          <w:highlight w:val="yellow"/>
        </w:rPr>
        <w:t xml:space="preserve">Stemmerett ved dette valget har kun speider- og roverrepresentanter </w:t>
      </w:r>
      <w:bookmarkStart w:id="71" w:name="_Toc318054263"/>
      <w:bookmarkStart w:id="72" w:name="_Toc381687793"/>
      <w:bookmarkStart w:id="73" w:name="_Toc32510304"/>
      <w:r w:rsidR="00FD345B" w:rsidRPr="00595FB5">
        <w:rPr>
          <w:rFonts w:ascii="Trebuchet MS" w:hAnsi="Trebuchet MS"/>
          <w:b/>
          <w:bCs/>
          <w:i/>
          <w:strike/>
          <w:highlight w:val="yellow"/>
        </w:rPr>
        <w:t>(delegater som er 25 år eller yngre)</w:t>
      </w:r>
    </w:p>
    <w:p w14:paraId="74A194D7" w14:textId="391AA21F" w:rsidR="00595FB5" w:rsidRDefault="00595FB5" w:rsidP="00FD345B">
      <w:pPr>
        <w:rPr>
          <w:rFonts w:ascii="Trebuchet MS" w:hAnsi="Trebuchet MS"/>
          <w:b/>
          <w:bCs/>
          <w:i/>
          <w:strike/>
        </w:rPr>
      </w:pPr>
    </w:p>
    <w:p w14:paraId="4DCA4698" w14:textId="5CC0935C" w:rsidR="00595FB5" w:rsidRPr="00595FB5" w:rsidRDefault="00595FB5" w:rsidP="00FD345B">
      <w:pPr>
        <w:rPr>
          <w:rFonts w:ascii="Trebuchet MS" w:hAnsi="Trebuchet MS"/>
          <w:b/>
          <w:bCs/>
          <w:i/>
        </w:rPr>
      </w:pPr>
      <w:r w:rsidRPr="00595FB5">
        <w:rPr>
          <w:rFonts w:ascii="Trebuchet MS" w:hAnsi="Trebuchet MS"/>
          <w:b/>
          <w:bCs/>
          <w:i/>
          <w:highlight w:val="yellow"/>
        </w:rPr>
        <w:t>Ved dette valget har bare kretstingets roverrepresentanter stemmerett.</w:t>
      </w:r>
    </w:p>
    <w:p w14:paraId="02EE184B" w14:textId="77777777" w:rsidR="00FD345B" w:rsidRPr="0066713A" w:rsidRDefault="00FD345B" w:rsidP="00FD345B">
      <w:pPr>
        <w:rPr>
          <w:rFonts w:ascii="Trebuchet MS" w:hAnsi="Trebuchet MS"/>
          <w:i/>
        </w:rPr>
      </w:pPr>
    </w:p>
    <w:p w14:paraId="284C5F8C" w14:textId="7622F0B5" w:rsidR="00733640" w:rsidRPr="0066713A" w:rsidRDefault="004F7A60" w:rsidP="00FD345B">
      <w:pPr>
        <w:rPr>
          <w:rFonts w:ascii="Trebuchet MS" w:hAnsi="Trebuchet MS"/>
        </w:rPr>
      </w:pPr>
      <w:r w:rsidRPr="0066713A">
        <w:rPr>
          <w:rFonts w:ascii="Trebuchet MS" w:hAnsi="Trebuchet MS"/>
        </w:rPr>
        <w:t xml:space="preserve"> </w:t>
      </w:r>
      <w:r w:rsidR="00733640" w:rsidRPr="0066713A">
        <w:rPr>
          <w:rFonts w:ascii="Trebuchet MS" w:hAnsi="Trebuchet MS"/>
        </w:rPr>
        <w:t>Valg av representanter til Speiderforum</w:t>
      </w:r>
      <w:bookmarkEnd w:id="71"/>
      <w:bookmarkEnd w:id="72"/>
      <w:bookmarkEnd w:id="73"/>
    </w:p>
    <w:p w14:paraId="180617F9" w14:textId="481630D4" w:rsidR="00B82387" w:rsidRPr="0066713A" w:rsidRDefault="00733640" w:rsidP="00B82387">
      <w:pPr>
        <w:rPr>
          <w:rFonts w:ascii="Trebuchet MS" w:hAnsi="Trebuchet MS"/>
        </w:rPr>
      </w:pPr>
      <w:r w:rsidRPr="0066713A">
        <w:rPr>
          <w:rFonts w:ascii="Trebuchet MS" w:hAnsi="Trebuchet MS"/>
        </w:rPr>
        <w:lastRenderedPageBreak/>
        <w:t>Det skal velge to representanter til Speiderforum, fortrinnsvis én gutt og én jente, med personlig vara. Representantene til Speiderforum skal være mellom 13 og 16 år (fylle minimum 13 år og maksimum 16 år i løpet av 2020)</w:t>
      </w:r>
      <w:r w:rsidR="00B82387" w:rsidRPr="0066713A">
        <w:rPr>
          <w:rFonts w:ascii="Trebuchet MS" w:hAnsi="Trebuchet MS"/>
        </w:rPr>
        <w:t>.</w:t>
      </w:r>
    </w:p>
    <w:p w14:paraId="5FAAA63D" w14:textId="3CD26C1F" w:rsidR="00733640" w:rsidRPr="0066713A" w:rsidRDefault="00733640" w:rsidP="00733640">
      <w:pPr>
        <w:rPr>
          <w:rFonts w:ascii="Trebuchet MS" w:hAnsi="Trebuchet MS"/>
        </w:rPr>
      </w:pPr>
    </w:p>
    <w:p w14:paraId="30B84C00" w14:textId="77777777" w:rsidR="00733640" w:rsidRPr="0066713A" w:rsidRDefault="00733640" w:rsidP="00733640">
      <w:pPr>
        <w:rPr>
          <w:rFonts w:ascii="Trebuchet MS" w:hAnsi="Trebuchet MS"/>
          <w:i/>
          <w:iCs/>
        </w:rPr>
      </w:pPr>
      <w:r w:rsidRPr="0066713A">
        <w:rPr>
          <w:rFonts w:ascii="Trebuchet MS" w:hAnsi="Trebuchet MS"/>
          <w:i/>
          <w:iCs/>
        </w:rPr>
        <w:t xml:space="preserve">Saken fremlegges av valgkomiteen. </w:t>
      </w:r>
    </w:p>
    <w:p w14:paraId="29486DAC" w14:textId="77777777" w:rsidR="00733640" w:rsidRPr="0066713A" w:rsidRDefault="00733640" w:rsidP="00733640">
      <w:pPr>
        <w:rPr>
          <w:rFonts w:ascii="Trebuchet MS" w:hAnsi="Trebuchet MS"/>
        </w:rPr>
      </w:pPr>
    </w:p>
    <w:p w14:paraId="5AA438DF" w14:textId="77777777" w:rsidR="00733640" w:rsidRPr="0066713A" w:rsidRDefault="00733640" w:rsidP="00733640">
      <w:pPr>
        <w:rPr>
          <w:rFonts w:ascii="Trebuchet MS" w:hAnsi="Trebuchet MS"/>
          <w:b/>
          <w:bCs/>
        </w:rPr>
      </w:pPr>
      <w:r w:rsidRPr="0066713A">
        <w:rPr>
          <w:rFonts w:ascii="Trebuchet MS" w:hAnsi="Trebuchet MS"/>
          <w:b/>
          <w:bCs/>
        </w:rPr>
        <w:t>Følgende har sagt ja og er på valg (alfabetisk):</w:t>
      </w:r>
    </w:p>
    <w:p w14:paraId="3882697B" w14:textId="1EB4093C" w:rsidR="00733640" w:rsidRDefault="00FD345B" w:rsidP="00733640">
      <w:pPr>
        <w:rPr>
          <w:rFonts w:ascii="Trebuchet MS" w:hAnsi="Trebuchet MS"/>
          <w:color w:val="000000"/>
        </w:rPr>
      </w:pPr>
      <w:r>
        <w:rPr>
          <w:rFonts w:ascii="Trebuchet MS" w:hAnsi="Trebuchet MS"/>
          <w:color w:val="000000"/>
        </w:rPr>
        <w:tab/>
        <w:t>Erik Haugland, Bryne</w:t>
      </w:r>
    </w:p>
    <w:p w14:paraId="7BD30E19" w14:textId="408870E9" w:rsidR="00FD345B" w:rsidRDefault="00FD345B" w:rsidP="00733640">
      <w:pPr>
        <w:rPr>
          <w:rFonts w:ascii="Trebuchet MS" w:hAnsi="Trebuchet MS"/>
          <w:color w:val="000000"/>
        </w:rPr>
      </w:pPr>
      <w:r>
        <w:rPr>
          <w:rFonts w:ascii="Trebuchet MS" w:hAnsi="Trebuchet MS"/>
          <w:color w:val="000000"/>
        </w:rPr>
        <w:tab/>
        <w:t>Selma Lindtner, Madla</w:t>
      </w:r>
    </w:p>
    <w:p w14:paraId="4D608079" w14:textId="1EB4247D" w:rsidR="00FD345B" w:rsidRDefault="00FD345B" w:rsidP="00733640">
      <w:pPr>
        <w:rPr>
          <w:rFonts w:ascii="Trebuchet MS" w:hAnsi="Trebuchet MS"/>
          <w:color w:val="000000"/>
        </w:rPr>
      </w:pPr>
      <w:r>
        <w:rPr>
          <w:rFonts w:ascii="Trebuchet MS" w:hAnsi="Trebuchet MS"/>
          <w:color w:val="000000"/>
        </w:rPr>
        <w:tab/>
        <w:t>Julian Shaw, Madla</w:t>
      </w:r>
    </w:p>
    <w:p w14:paraId="7FE8A20D" w14:textId="42EADD7C" w:rsidR="00FD345B" w:rsidRDefault="00FD345B" w:rsidP="00733640">
      <w:pPr>
        <w:rPr>
          <w:rFonts w:ascii="Trebuchet MS" w:hAnsi="Trebuchet MS"/>
          <w:color w:val="000000"/>
        </w:rPr>
      </w:pPr>
      <w:r>
        <w:rPr>
          <w:rFonts w:ascii="Trebuchet MS" w:hAnsi="Trebuchet MS"/>
          <w:color w:val="000000"/>
        </w:rPr>
        <w:tab/>
        <w:t xml:space="preserve">Ingvild </w:t>
      </w:r>
      <w:proofErr w:type="spellStart"/>
      <w:r>
        <w:rPr>
          <w:rFonts w:ascii="Trebuchet MS" w:hAnsi="Trebuchet MS"/>
          <w:color w:val="000000"/>
        </w:rPr>
        <w:t>Høibø</w:t>
      </w:r>
      <w:proofErr w:type="spellEnd"/>
      <w:r>
        <w:rPr>
          <w:rFonts w:ascii="Trebuchet MS" w:hAnsi="Trebuchet MS"/>
          <w:color w:val="000000"/>
        </w:rPr>
        <w:t xml:space="preserve"> </w:t>
      </w:r>
      <w:proofErr w:type="spellStart"/>
      <w:r>
        <w:rPr>
          <w:rFonts w:ascii="Trebuchet MS" w:hAnsi="Trebuchet MS"/>
          <w:color w:val="000000"/>
        </w:rPr>
        <w:t>Slotsvik</w:t>
      </w:r>
      <w:proofErr w:type="spellEnd"/>
      <w:r>
        <w:rPr>
          <w:rFonts w:ascii="Trebuchet MS" w:hAnsi="Trebuchet MS"/>
          <w:color w:val="000000"/>
        </w:rPr>
        <w:t>, Tasta</w:t>
      </w:r>
    </w:p>
    <w:p w14:paraId="473FB6E9" w14:textId="1436CE50" w:rsidR="00FD345B" w:rsidRDefault="00FD345B" w:rsidP="00733640">
      <w:pPr>
        <w:rPr>
          <w:rFonts w:ascii="Trebuchet MS" w:hAnsi="Trebuchet MS"/>
          <w:color w:val="000000"/>
        </w:rPr>
      </w:pPr>
      <w:r>
        <w:rPr>
          <w:rFonts w:ascii="Trebuchet MS" w:hAnsi="Trebuchet MS"/>
          <w:color w:val="000000"/>
        </w:rPr>
        <w:tab/>
        <w:t xml:space="preserve">Aleksander </w:t>
      </w:r>
      <w:proofErr w:type="spellStart"/>
      <w:r>
        <w:rPr>
          <w:rFonts w:ascii="Trebuchet MS" w:hAnsi="Trebuchet MS"/>
          <w:color w:val="000000"/>
        </w:rPr>
        <w:t>Tegle</w:t>
      </w:r>
      <w:proofErr w:type="spellEnd"/>
      <w:r>
        <w:rPr>
          <w:rFonts w:ascii="Trebuchet MS" w:hAnsi="Trebuchet MS"/>
          <w:color w:val="000000"/>
        </w:rPr>
        <w:t>, Madla</w:t>
      </w:r>
    </w:p>
    <w:p w14:paraId="4381DFAF" w14:textId="335E4787" w:rsidR="00FD345B" w:rsidRDefault="00FD345B" w:rsidP="00733640">
      <w:pPr>
        <w:rPr>
          <w:rFonts w:ascii="Trebuchet MS" w:hAnsi="Trebuchet MS"/>
          <w:color w:val="000000"/>
        </w:rPr>
      </w:pPr>
      <w:r>
        <w:rPr>
          <w:rFonts w:ascii="Trebuchet MS" w:hAnsi="Trebuchet MS"/>
          <w:color w:val="000000"/>
        </w:rPr>
        <w:tab/>
        <w:t xml:space="preserve">Vilde </w:t>
      </w:r>
      <w:proofErr w:type="spellStart"/>
      <w:r>
        <w:rPr>
          <w:rFonts w:ascii="Trebuchet MS" w:hAnsi="Trebuchet MS"/>
          <w:color w:val="000000"/>
        </w:rPr>
        <w:t>Øsebak</w:t>
      </w:r>
      <w:proofErr w:type="spellEnd"/>
      <w:r>
        <w:rPr>
          <w:rFonts w:ascii="Trebuchet MS" w:hAnsi="Trebuchet MS"/>
          <w:color w:val="000000"/>
        </w:rPr>
        <w:t xml:space="preserve">, Madla </w:t>
      </w:r>
    </w:p>
    <w:p w14:paraId="6885C122" w14:textId="77777777" w:rsidR="00CD401E" w:rsidRPr="0066713A" w:rsidRDefault="00CD401E" w:rsidP="00733640">
      <w:pPr>
        <w:rPr>
          <w:rFonts w:ascii="Trebuchet MS" w:hAnsi="Trebuchet MS"/>
          <w:color w:val="000000"/>
        </w:rPr>
      </w:pPr>
    </w:p>
    <w:p w14:paraId="7E15704B" w14:textId="77777777" w:rsidR="00733640" w:rsidRPr="0066713A" w:rsidRDefault="00733640" w:rsidP="00733640">
      <w:pPr>
        <w:rPr>
          <w:rFonts w:ascii="Trebuchet MS" w:hAnsi="Trebuchet MS"/>
        </w:rPr>
      </w:pPr>
      <w:r w:rsidRPr="0066713A">
        <w:rPr>
          <w:rFonts w:ascii="Trebuchet MS" w:hAnsi="Trebuchet MS"/>
        </w:rPr>
        <w:t xml:space="preserve">Valgkomiteen tilrår at eventuelle kandidater som foreslås ved benkeforslag på kretstinget og kandidater som ikke blir direkte kandidater, velges til varamedlemmer i rekkefølge etter det stemmetall de får. </w:t>
      </w:r>
    </w:p>
    <w:p w14:paraId="1781DA92" w14:textId="77777777" w:rsidR="00733640" w:rsidRPr="0066713A" w:rsidRDefault="00733640" w:rsidP="00733640">
      <w:pPr>
        <w:rPr>
          <w:rFonts w:ascii="Trebuchet MS" w:hAnsi="Trebuchet MS"/>
          <w:b/>
          <w:bCs/>
          <w:i/>
        </w:rPr>
      </w:pPr>
    </w:p>
    <w:p w14:paraId="6BAAC71D" w14:textId="199005E3" w:rsidR="00733640" w:rsidRPr="00595FB5" w:rsidRDefault="00733640" w:rsidP="00733640">
      <w:pPr>
        <w:rPr>
          <w:rFonts w:ascii="Trebuchet MS" w:hAnsi="Trebuchet MS"/>
          <w:b/>
          <w:bCs/>
          <w:i/>
          <w:strike/>
        </w:rPr>
      </w:pPr>
      <w:r w:rsidRPr="00595FB5">
        <w:rPr>
          <w:rFonts w:ascii="Trebuchet MS" w:hAnsi="Trebuchet MS"/>
          <w:b/>
          <w:bCs/>
          <w:i/>
          <w:strike/>
          <w:highlight w:val="yellow"/>
        </w:rPr>
        <w:t xml:space="preserve">Stemmerett ved dette valget har kun speider- og roverrepresentanter (delegater </w:t>
      </w:r>
      <w:r w:rsidR="00FD345B" w:rsidRPr="00595FB5">
        <w:rPr>
          <w:rFonts w:ascii="Trebuchet MS" w:hAnsi="Trebuchet MS"/>
          <w:b/>
          <w:bCs/>
          <w:i/>
          <w:strike/>
          <w:highlight w:val="yellow"/>
        </w:rPr>
        <w:t>som er 25 år eller yngre</w:t>
      </w:r>
      <w:r w:rsidRPr="00595FB5">
        <w:rPr>
          <w:rFonts w:ascii="Trebuchet MS" w:hAnsi="Trebuchet MS"/>
          <w:b/>
          <w:bCs/>
          <w:i/>
          <w:strike/>
          <w:highlight w:val="yellow"/>
        </w:rPr>
        <w:t>)</w:t>
      </w:r>
    </w:p>
    <w:p w14:paraId="453E9707" w14:textId="2210166E" w:rsidR="00595FB5" w:rsidRDefault="00595FB5" w:rsidP="00733640">
      <w:pPr>
        <w:rPr>
          <w:rFonts w:ascii="Trebuchet MS" w:hAnsi="Trebuchet MS"/>
          <w:b/>
          <w:bCs/>
          <w:i/>
        </w:rPr>
      </w:pPr>
    </w:p>
    <w:p w14:paraId="54B8DA87" w14:textId="064BBFCB" w:rsidR="00595FB5" w:rsidRPr="00595FB5" w:rsidRDefault="00595FB5" w:rsidP="00595FB5">
      <w:pPr>
        <w:rPr>
          <w:rFonts w:ascii="Trebuchet MS" w:hAnsi="Trebuchet MS"/>
          <w:b/>
          <w:bCs/>
          <w:i/>
        </w:rPr>
      </w:pPr>
      <w:r w:rsidRPr="00595FB5">
        <w:rPr>
          <w:rFonts w:ascii="Trebuchet MS" w:hAnsi="Trebuchet MS"/>
          <w:b/>
          <w:bCs/>
          <w:i/>
          <w:highlight w:val="yellow"/>
        </w:rPr>
        <w:t xml:space="preserve">Ved dette valget har bare kretstingets </w:t>
      </w:r>
      <w:r>
        <w:rPr>
          <w:rFonts w:ascii="Trebuchet MS" w:hAnsi="Trebuchet MS"/>
          <w:b/>
          <w:bCs/>
          <w:i/>
          <w:highlight w:val="yellow"/>
        </w:rPr>
        <w:t>speider</w:t>
      </w:r>
      <w:r w:rsidRPr="00595FB5">
        <w:rPr>
          <w:rFonts w:ascii="Trebuchet MS" w:hAnsi="Trebuchet MS"/>
          <w:b/>
          <w:bCs/>
          <w:i/>
          <w:highlight w:val="yellow"/>
        </w:rPr>
        <w:t>representanter stemmerett.</w:t>
      </w:r>
    </w:p>
    <w:p w14:paraId="5E393BD2" w14:textId="77777777" w:rsidR="00595FB5" w:rsidRDefault="00595FB5" w:rsidP="00733640">
      <w:pPr>
        <w:rPr>
          <w:rFonts w:ascii="Trebuchet MS" w:hAnsi="Trebuchet MS"/>
          <w:b/>
          <w:bCs/>
          <w:i/>
        </w:rPr>
      </w:pPr>
    </w:p>
    <w:p w14:paraId="1D7967FD" w14:textId="161E2953" w:rsidR="001C62CE" w:rsidRDefault="001C62CE" w:rsidP="00733640">
      <w:pPr>
        <w:rPr>
          <w:rFonts w:ascii="Trebuchet MS" w:hAnsi="Trebuchet MS"/>
          <w:b/>
          <w:bCs/>
          <w:i/>
        </w:rPr>
      </w:pPr>
    </w:p>
    <w:p w14:paraId="11A58698" w14:textId="1EEAEE1A" w:rsidR="00733640" w:rsidRPr="0066713A" w:rsidRDefault="00BD629C" w:rsidP="00733640">
      <w:pPr>
        <w:pStyle w:val="Overskrift2"/>
        <w:rPr>
          <w:rFonts w:ascii="Trebuchet MS" w:hAnsi="Trebuchet MS"/>
        </w:rPr>
      </w:pPr>
      <w:bookmarkStart w:id="74" w:name="_Toc381687794"/>
      <w:bookmarkStart w:id="75" w:name="_Toc32510305"/>
      <w:bookmarkStart w:id="76" w:name="_Toc97666332"/>
      <w:r>
        <w:rPr>
          <w:rFonts w:ascii="Trebuchet MS" w:hAnsi="Trebuchet MS"/>
        </w:rPr>
        <w:t xml:space="preserve"> </w:t>
      </w:r>
      <w:r w:rsidR="00733640" w:rsidRPr="0066713A">
        <w:rPr>
          <w:rFonts w:ascii="Trebuchet MS" w:hAnsi="Trebuchet MS"/>
        </w:rPr>
        <w:t>Valg av møteledere</w:t>
      </w:r>
      <w:bookmarkEnd w:id="74"/>
      <w:bookmarkEnd w:id="75"/>
      <w:bookmarkEnd w:id="76"/>
    </w:p>
    <w:p w14:paraId="16292DCB" w14:textId="77777777" w:rsidR="00733640" w:rsidRPr="0066713A" w:rsidRDefault="00733640" w:rsidP="00733640">
      <w:pPr>
        <w:rPr>
          <w:rFonts w:ascii="Trebuchet MS" w:hAnsi="Trebuchet MS"/>
        </w:rPr>
      </w:pPr>
      <w:r w:rsidRPr="0066713A">
        <w:rPr>
          <w:rFonts w:ascii="Trebuchet MS" w:hAnsi="Trebuchet MS"/>
        </w:rPr>
        <w:t>Valg av 2 møteledere og varamøteledere for ett år:</w:t>
      </w:r>
    </w:p>
    <w:p w14:paraId="44CE7D8B" w14:textId="77777777" w:rsidR="00733640" w:rsidRPr="0066713A" w:rsidRDefault="00733640" w:rsidP="00733640">
      <w:pPr>
        <w:rPr>
          <w:rFonts w:ascii="Trebuchet MS" w:hAnsi="Trebuchet MS"/>
          <w:i/>
        </w:rPr>
      </w:pPr>
    </w:p>
    <w:p w14:paraId="40B30B32" w14:textId="77777777" w:rsidR="00733640" w:rsidRPr="0066713A" w:rsidRDefault="00733640" w:rsidP="00733640">
      <w:pPr>
        <w:rPr>
          <w:rFonts w:ascii="Trebuchet MS" w:hAnsi="Trebuchet MS"/>
          <w:i/>
          <w:iCs/>
        </w:rPr>
      </w:pPr>
      <w:r w:rsidRPr="0066713A">
        <w:rPr>
          <w:rFonts w:ascii="Trebuchet MS" w:hAnsi="Trebuchet MS"/>
          <w:i/>
          <w:iCs/>
        </w:rPr>
        <w:t xml:space="preserve">Saken fremlegges av kretsstyret </w:t>
      </w:r>
    </w:p>
    <w:p w14:paraId="2FC164DE" w14:textId="77777777" w:rsidR="00733640" w:rsidRPr="0066713A" w:rsidRDefault="00733640" w:rsidP="00733640">
      <w:pPr>
        <w:rPr>
          <w:rFonts w:ascii="Trebuchet MS" w:hAnsi="Trebuchet MS"/>
        </w:rPr>
      </w:pPr>
    </w:p>
    <w:p w14:paraId="73ABCE45" w14:textId="27A77EC4" w:rsidR="00602DF6" w:rsidRDefault="00733640" w:rsidP="00602DF6">
      <w:pPr>
        <w:rPr>
          <w:rFonts w:ascii="Trebuchet MS" w:hAnsi="Trebuchet MS"/>
        </w:rPr>
      </w:pPr>
      <w:r w:rsidRPr="0066713A">
        <w:rPr>
          <w:rFonts w:ascii="Trebuchet MS" w:hAnsi="Trebuchet MS"/>
        </w:rPr>
        <w:t xml:space="preserve">Forslag til kandidater kan sendes </w:t>
      </w:r>
      <w:hyperlink r:id="rId20" w:history="1">
        <w:r w:rsidRPr="0066713A">
          <w:rPr>
            <w:rStyle w:val="Hyperkobling"/>
            <w:rFonts w:ascii="Trebuchet MS" w:hAnsi="Trebuchet MS"/>
          </w:rPr>
          <w:t>post@vesterlen.no</w:t>
        </w:r>
      </w:hyperlink>
      <w:r w:rsidRPr="0066713A">
        <w:rPr>
          <w:rFonts w:ascii="Trebuchet MS" w:hAnsi="Trebuchet MS"/>
        </w:rPr>
        <w:t xml:space="preserve">  frem til årsmøte eller benkeforslag på kandidater fremsettes på årsmøte med tidsfrist satt av møteledere.</w:t>
      </w:r>
      <w:r w:rsidR="00602DF6">
        <w:rPr>
          <w:rFonts w:ascii="Trebuchet MS" w:hAnsi="Trebuchet MS"/>
        </w:rPr>
        <w:t xml:space="preserve"> </w:t>
      </w:r>
    </w:p>
    <w:p w14:paraId="2878DC37" w14:textId="3FA4F8F5" w:rsidR="00702391" w:rsidRDefault="00702391" w:rsidP="00602DF6">
      <w:pPr>
        <w:rPr>
          <w:rFonts w:ascii="Trebuchet MS" w:hAnsi="Trebuchet MS"/>
        </w:rPr>
      </w:pPr>
    </w:p>
    <w:p w14:paraId="36EF93B7" w14:textId="34358159" w:rsidR="00702391" w:rsidRPr="00702391" w:rsidRDefault="00702391" w:rsidP="00602DF6">
      <w:pPr>
        <w:rPr>
          <w:rFonts w:ascii="Trebuchet MS" w:hAnsi="Trebuchet MS"/>
          <w:highlight w:val="yellow"/>
        </w:rPr>
      </w:pPr>
      <w:r w:rsidRPr="00702391">
        <w:rPr>
          <w:rFonts w:ascii="Trebuchet MS" w:hAnsi="Trebuchet MS"/>
          <w:highlight w:val="yellow"/>
        </w:rPr>
        <w:t>Forslag:</w:t>
      </w:r>
    </w:p>
    <w:p w14:paraId="104D0CD2" w14:textId="77777777" w:rsidR="00702391" w:rsidRPr="00702391" w:rsidRDefault="00702391" w:rsidP="00702391">
      <w:pPr>
        <w:rPr>
          <w:rFonts w:ascii="Trebuchet MS" w:hAnsi="Trebuchet MS"/>
          <w:highlight w:val="yellow"/>
        </w:rPr>
      </w:pPr>
      <w:r w:rsidRPr="00702391">
        <w:rPr>
          <w:rFonts w:ascii="Trebuchet MS" w:hAnsi="Trebuchet MS"/>
          <w:highlight w:val="yellow"/>
        </w:rPr>
        <w:t xml:space="preserve">Lars Meling </w:t>
      </w:r>
      <w:proofErr w:type="spellStart"/>
      <w:r w:rsidRPr="00702391">
        <w:rPr>
          <w:rFonts w:ascii="Trebuchet MS" w:hAnsi="Trebuchet MS"/>
          <w:highlight w:val="yellow"/>
        </w:rPr>
        <w:t>Hultin</w:t>
      </w:r>
      <w:proofErr w:type="spellEnd"/>
      <w:r w:rsidRPr="00702391">
        <w:rPr>
          <w:rFonts w:ascii="Trebuchet MS" w:hAnsi="Trebuchet MS"/>
          <w:highlight w:val="yellow"/>
        </w:rPr>
        <w:tab/>
      </w:r>
      <w:r w:rsidRPr="00702391">
        <w:rPr>
          <w:rFonts w:ascii="Trebuchet MS" w:hAnsi="Trebuchet MS"/>
          <w:highlight w:val="yellow"/>
        </w:rPr>
        <w:tab/>
        <w:t>Strand Jørpeland</w:t>
      </w:r>
    </w:p>
    <w:p w14:paraId="76F18810" w14:textId="39855D0E" w:rsidR="00702391" w:rsidRPr="00702391" w:rsidRDefault="00702391" w:rsidP="00702391">
      <w:pPr>
        <w:rPr>
          <w:rFonts w:ascii="Trebuchet MS" w:hAnsi="Trebuchet MS"/>
          <w:highlight w:val="yellow"/>
        </w:rPr>
      </w:pPr>
      <w:r w:rsidRPr="00702391">
        <w:rPr>
          <w:rFonts w:ascii="Trebuchet MS" w:hAnsi="Trebuchet MS"/>
          <w:highlight w:val="yellow"/>
        </w:rPr>
        <w:t>Allis Sand Beisland</w:t>
      </w:r>
      <w:r w:rsidRPr="00702391">
        <w:rPr>
          <w:rFonts w:ascii="Trebuchet MS" w:hAnsi="Trebuchet MS"/>
          <w:highlight w:val="yellow"/>
        </w:rPr>
        <w:tab/>
      </w:r>
      <w:r w:rsidRPr="00702391">
        <w:rPr>
          <w:rFonts w:ascii="Trebuchet MS" w:hAnsi="Trebuchet MS"/>
          <w:highlight w:val="yellow"/>
        </w:rPr>
        <w:tab/>
        <w:t>Hinna</w:t>
      </w:r>
    </w:p>
    <w:p w14:paraId="5BE487B2" w14:textId="4C4FACDD" w:rsidR="00702391" w:rsidRPr="00602DF6" w:rsidRDefault="00702391" w:rsidP="00602DF6">
      <w:pPr>
        <w:rPr>
          <w:rFonts w:ascii="Trebuchet MS" w:hAnsi="Trebuchet MS"/>
        </w:rPr>
      </w:pPr>
      <w:r w:rsidRPr="00702391">
        <w:rPr>
          <w:rFonts w:ascii="Trebuchet MS" w:hAnsi="Trebuchet MS"/>
          <w:highlight w:val="yellow"/>
        </w:rPr>
        <w:t>Vara: Lars Atle Andersen</w:t>
      </w:r>
      <w:r w:rsidRPr="00702391">
        <w:rPr>
          <w:rFonts w:ascii="Trebuchet MS" w:hAnsi="Trebuchet MS"/>
          <w:highlight w:val="yellow"/>
        </w:rPr>
        <w:tab/>
        <w:t>1.Sandnes</w:t>
      </w:r>
    </w:p>
    <w:p w14:paraId="43235113" w14:textId="77777777" w:rsidR="00602DF6" w:rsidRDefault="00602DF6" w:rsidP="00733640">
      <w:pPr>
        <w:rPr>
          <w:rFonts w:ascii="Trebuchet MS" w:hAnsi="Trebuchet MS"/>
          <w:szCs w:val="18"/>
          <w:u w:val="single"/>
        </w:rPr>
      </w:pPr>
    </w:p>
    <w:p w14:paraId="2C393F62" w14:textId="2115246E" w:rsidR="00733640" w:rsidRPr="0066713A" w:rsidRDefault="00733640" w:rsidP="00733640">
      <w:pPr>
        <w:rPr>
          <w:rFonts w:ascii="Trebuchet MS" w:hAnsi="Trebuchet MS"/>
        </w:rPr>
      </w:pPr>
      <w:r w:rsidRPr="0066713A">
        <w:rPr>
          <w:rFonts w:ascii="Trebuchet MS" w:hAnsi="Trebuchet MS"/>
          <w:szCs w:val="18"/>
          <w:u w:val="single"/>
        </w:rPr>
        <w:t>Kretsstyret innstiller</w:t>
      </w:r>
      <w:r w:rsidRPr="0066713A">
        <w:rPr>
          <w:rFonts w:ascii="Trebuchet MS" w:hAnsi="Trebuchet MS"/>
          <w:szCs w:val="18"/>
        </w:rPr>
        <w:t>: Foreslåtte kandidater velges.</w:t>
      </w:r>
    </w:p>
    <w:p w14:paraId="2B416D57" w14:textId="77777777" w:rsidR="00733640" w:rsidRPr="0066713A" w:rsidRDefault="00733640" w:rsidP="00733640">
      <w:pPr>
        <w:rPr>
          <w:rFonts w:ascii="Trebuchet MS" w:hAnsi="Trebuchet MS"/>
        </w:rPr>
      </w:pPr>
    </w:p>
    <w:p w14:paraId="080C7B2D" w14:textId="47FE50B9" w:rsidR="00733640" w:rsidRPr="0066713A" w:rsidRDefault="004F7A60" w:rsidP="00733640">
      <w:pPr>
        <w:pStyle w:val="Overskrift2"/>
        <w:rPr>
          <w:rFonts w:ascii="Trebuchet MS" w:hAnsi="Trebuchet MS"/>
        </w:rPr>
      </w:pPr>
      <w:bookmarkStart w:id="77" w:name="_Toc381687795"/>
      <w:bookmarkStart w:id="78" w:name="_Toc32510306"/>
      <w:r w:rsidRPr="0066713A">
        <w:rPr>
          <w:rFonts w:ascii="Trebuchet MS" w:hAnsi="Trebuchet MS"/>
        </w:rPr>
        <w:t xml:space="preserve"> </w:t>
      </w:r>
      <w:bookmarkStart w:id="79" w:name="_Toc97666333"/>
      <w:r w:rsidR="00733640" w:rsidRPr="0066713A">
        <w:rPr>
          <w:rFonts w:ascii="Trebuchet MS" w:hAnsi="Trebuchet MS"/>
        </w:rPr>
        <w:t>Valg av revisor</w:t>
      </w:r>
      <w:bookmarkEnd w:id="63"/>
      <w:bookmarkEnd w:id="64"/>
      <w:bookmarkEnd w:id="77"/>
      <w:bookmarkEnd w:id="78"/>
      <w:bookmarkEnd w:id="79"/>
    </w:p>
    <w:p w14:paraId="61DE1548" w14:textId="77777777" w:rsidR="00733640" w:rsidRPr="0066713A" w:rsidRDefault="00733640" w:rsidP="00733640">
      <w:pPr>
        <w:rPr>
          <w:rFonts w:ascii="Trebuchet MS" w:hAnsi="Trebuchet MS"/>
        </w:rPr>
      </w:pPr>
      <w:r w:rsidRPr="0066713A">
        <w:rPr>
          <w:rFonts w:ascii="Trebuchet MS" w:hAnsi="Trebuchet MS"/>
        </w:rPr>
        <w:t>Valg av revisor for ett år</w:t>
      </w:r>
    </w:p>
    <w:p w14:paraId="1FE3643E" w14:textId="77777777" w:rsidR="00733640" w:rsidRPr="0066713A" w:rsidRDefault="00733640" w:rsidP="00733640">
      <w:pPr>
        <w:rPr>
          <w:rFonts w:ascii="Trebuchet MS" w:hAnsi="Trebuchet MS"/>
          <w:i/>
        </w:rPr>
      </w:pPr>
    </w:p>
    <w:p w14:paraId="3F29787F" w14:textId="1939FA1A" w:rsidR="00733640" w:rsidRPr="0066713A" w:rsidRDefault="00733640" w:rsidP="00733640">
      <w:pPr>
        <w:rPr>
          <w:rFonts w:ascii="Trebuchet MS" w:hAnsi="Trebuchet MS"/>
          <w:i/>
        </w:rPr>
      </w:pPr>
      <w:r w:rsidRPr="0066713A">
        <w:rPr>
          <w:rFonts w:ascii="Trebuchet MS" w:hAnsi="Trebuchet MS"/>
          <w:i/>
        </w:rPr>
        <w:t xml:space="preserve">Saken fremlegges av kretsstyret </w:t>
      </w:r>
    </w:p>
    <w:p w14:paraId="7C998A70" w14:textId="77777777" w:rsidR="00602DF6" w:rsidRDefault="00602DF6" w:rsidP="00733640">
      <w:pPr>
        <w:rPr>
          <w:rFonts w:ascii="Trebuchet MS" w:hAnsi="Trebuchet MS"/>
          <w:i/>
        </w:rPr>
      </w:pPr>
    </w:p>
    <w:p w14:paraId="4A3C9232" w14:textId="07F9167A" w:rsidR="00733640" w:rsidRDefault="00733640" w:rsidP="00733640">
      <w:pPr>
        <w:rPr>
          <w:rFonts w:ascii="Trebuchet MS" w:hAnsi="Trebuchet MS"/>
          <w:iCs/>
        </w:rPr>
      </w:pPr>
      <w:r w:rsidRPr="00602DF6">
        <w:rPr>
          <w:rFonts w:ascii="Trebuchet MS" w:hAnsi="Trebuchet MS"/>
          <w:iCs/>
        </w:rPr>
        <w:t xml:space="preserve">Forslag til kandidater kan sendes </w:t>
      </w:r>
      <w:hyperlink r:id="rId21" w:history="1">
        <w:r w:rsidRPr="00602DF6">
          <w:rPr>
            <w:rStyle w:val="Hyperkobling"/>
            <w:rFonts w:ascii="Trebuchet MS" w:hAnsi="Trebuchet MS"/>
            <w:iCs/>
          </w:rPr>
          <w:t>post@vesterlen.no</w:t>
        </w:r>
      </w:hyperlink>
      <w:r w:rsidRPr="00602DF6">
        <w:rPr>
          <w:rFonts w:ascii="Trebuchet MS" w:hAnsi="Trebuchet MS"/>
          <w:iCs/>
        </w:rPr>
        <w:t xml:space="preserve">  frem til årsmøte eller benkeforslag på kandidater fremsettes på årsmøte med tidsfrist satt av møteledere.</w:t>
      </w:r>
      <w:r w:rsidR="00602DF6" w:rsidRPr="00602DF6">
        <w:rPr>
          <w:rFonts w:ascii="Trebuchet MS" w:hAnsi="Trebuchet MS"/>
          <w:iCs/>
        </w:rPr>
        <w:t xml:space="preserve"> </w:t>
      </w:r>
    </w:p>
    <w:p w14:paraId="79DFFD04" w14:textId="20FA7339" w:rsidR="00702391" w:rsidRDefault="00702391" w:rsidP="00733640">
      <w:pPr>
        <w:rPr>
          <w:rFonts w:ascii="Trebuchet MS" w:hAnsi="Trebuchet MS"/>
          <w:iCs/>
        </w:rPr>
      </w:pPr>
    </w:p>
    <w:p w14:paraId="4323136B" w14:textId="4B2F8739" w:rsidR="00702391" w:rsidRDefault="00702391" w:rsidP="00733640">
      <w:pPr>
        <w:rPr>
          <w:rFonts w:ascii="Trebuchet MS" w:hAnsi="Trebuchet MS"/>
          <w:iCs/>
        </w:rPr>
      </w:pPr>
      <w:r w:rsidRPr="00702391">
        <w:rPr>
          <w:rFonts w:ascii="Trebuchet MS" w:hAnsi="Trebuchet MS"/>
          <w:iCs/>
          <w:highlight w:val="yellow"/>
        </w:rPr>
        <w:t>Forslag: Marion Kjellesvik</w:t>
      </w:r>
    </w:p>
    <w:p w14:paraId="796366C7" w14:textId="77777777" w:rsidR="00702391" w:rsidRPr="0066713A" w:rsidRDefault="00702391" w:rsidP="00733640">
      <w:pPr>
        <w:rPr>
          <w:rFonts w:ascii="Trebuchet MS" w:hAnsi="Trebuchet MS"/>
        </w:rPr>
      </w:pPr>
    </w:p>
    <w:p w14:paraId="10C15B6A" w14:textId="77777777" w:rsidR="00733640" w:rsidRPr="0066713A" w:rsidRDefault="00733640" w:rsidP="00733640">
      <w:pPr>
        <w:rPr>
          <w:rFonts w:ascii="Trebuchet MS" w:hAnsi="Trebuchet MS"/>
        </w:rPr>
      </w:pPr>
      <w:r w:rsidRPr="0066713A">
        <w:rPr>
          <w:rFonts w:ascii="Trebuchet MS" w:hAnsi="Trebuchet MS"/>
          <w:szCs w:val="18"/>
          <w:u w:val="single"/>
        </w:rPr>
        <w:t>Kretsstyret innstiller</w:t>
      </w:r>
      <w:r w:rsidRPr="0066713A">
        <w:rPr>
          <w:rFonts w:ascii="Trebuchet MS" w:hAnsi="Trebuchet MS"/>
          <w:szCs w:val="18"/>
        </w:rPr>
        <w:t>: Foreslått kandidat velges.</w:t>
      </w:r>
    </w:p>
    <w:p w14:paraId="64DC9D6A" w14:textId="026BB555" w:rsidR="00733640" w:rsidRPr="0066713A" w:rsidRDefault="004F7A60" w:rsidP="00733640">
      <w:pPr>
        <w:pStyle w:val="Overskrift2"/>
        <w:rPr>
          <w:rFonts w:ascii="Trebuchet MS" w:hAnsi="Trebuchet MS"/>
        </w:rPr>
      </w:pPr>
      <w:bookmarkStart w:id="80" w:name="_Toc318054266"/>
      <w:bookmarkStart w:id="81" w:name="_Toc381687796"/>
      <w:bookmarkStart w:id="82" w:name="_Toc32510307"/>
      <w:r w:rsidRPr="0066713A">
        <w:rPr>
          <w:rFonts w:ascii="Trebuchet MS" w:hAnsi="Trebuchet MS"/>
        </w:rPr>
        <w:t xml:space="preserve"> </w:t>
      </w:r>
      <w:bookmarkStart w:id="83" w:name="_Toc97666334"/>
      <w:r w:rsidR="00733640" w:rsidRPr="0066713A">
        <w:rPr>
          <w:rFonts w:ascii="Trebuchet MS" w:hAnsi="Trebuchet MS"/>
        </w:rPr>
        <w:t>Valg av valgkomite</w:t>
      </w:r>
      <w:bookmarkEnd w:id="80"/>
      <w:bookmarkEnd w:id="81"/>
      <w:bookmarkEnd w:id="82"/>
      <w:bookmarkEnd w:id="83"/>
    </w:p>
    <w:p w14:paraId="7E8FD647" w14:textId="77777777" w:rsidR="00733640" w:rsidRPr="0066713A" w:rsidRDefault="00733640" w:rsidP="00733640">
      <w:pPr>
        <w:rPr>
          <w:rFonts w:ascii="Trebuchet MS" w:hAnsi="Trebuchet MS"/>
        </w:rPr>
      </w:pPr>
      <w:r w:rsidRPr="0066713A">
        <w:rPr>
          <w:rFonts w:ascii="Trebuchet MS" w:hAnsi="Trebuchet MS"/>
        </w:rPr>
        <w:t>Valg av 3 personer til valgkomite for to år</w:t>
      </w:r>
    </w:p>
    <w:p w14:paraId="6F1C5BC6" w14:textId="77777777" w:rsidR="00733640" w:rsidRPr="0066713A" w:rsidRDefault="00733640" w:rsidP="00733640">
      <w:pPr>
        <w:rPr>
          <w:rFonts w:ascii="Trebuchet MS" w:hAnsi="Trebuchet MS"/>
          <w:i/>
        </w:rPr>
      </w:pPr>
    </w:p>
    <w:p w14:paraId="2DF9B00B" w14:textId="77777777" w:rsidR="00733640" w:rsidRPr="0066713A" w:rsidRDefault="00733640" w:rsidP="00733640">
      <w:pPr>
        <w:rPr>
          <w:rFonts w:ascii="Trebuchet MS" w:hAnsi="Trebuchet MS"/>
          <w:i/>
        </w:rPr>
      </w:pPr>
      <w:r w:rsidRPr="0066713A">
        <w:rPr>
          <w:rFonts w:ascii="Trebuchet MS" w:hAnsi="Trebuchet MS"/>
          <w:i/>
        </w:rPr>
        <w:t xml:space="preserve">Saken fremlegges av kretsstyret </w:t>
      </w:r>
    </w:p>
    <w:p w14:paraId="5EE36C3D" w14:textId="77777777" w:rsidR="00733640" w:rsidRPr="0066713A" w:rsidRDefault="00733640" w:rsidP="00733640">
      <w:pPr>
        <w:rPr>
          <w:rFonts w:ascii="Trebuchet MS" w:hAnsi="Trebuchet MS"/>
          <w:i/>
        </w:rPr>
      </w:pPr>
    </w:p>
    <w:p w14:paraId="55BC3C9F" w14:textId="77777777" w:rsidR="00733640" w:rsidRPr="0066713A" w:rsidRDefault="00733640" w:rsidP="00733640">
      <w:pPr>
        <w:rPr>
          <w:rFonts w:ascii="Trebuchet MS" w:hAnsi="Trebuchet MS"/>
          <w:i/>
        </w:rPr>
      </w:pPr>
      <w:r w:rsidRPr="0066713A">
        <w:rPr>
          <w:rFonts w:ascii="Trebuchet MS" w:hAnsi="Trebuchet MS"/>
          <w:i/>
        </w:rPr>
        <w:t xml:space="preserve">Forslag til kandidater kan sendes </w:t>
      </w:r>
      <w:hyperlink r:id="rId22" w:history="1">
        <w:r w:rsidRPr="0066713A">
          <w:rPr>
            <w:rStyle w:val="Hyperkobling"/>
            <w:rFonts w:ascii="Trebuchet MS" w:hAnsi="Trebuchet MS"/>
            <w:i/>
          </w:rPr>
          <w:t>post@vesterlen.no</w:t>
        </w:r>
      </w:hyperlink>
      <w:r w:rsidRPr="0066713A">
        <w:rPr>
          <w:rFonts w:ascii="Trebuchet MS" w:hAnsi="Trebuchet MS"/>
          <w:i/>
        </w:rPr>
        <w:t xml:space="preserve">  frem til årsmøte eller benkeforslag på kandidater fremsettes på årsmøte med tidsfrist satt av møteledere.</w:t>
      </w:r>
    </w:p>
    <w:p w14:paraId="316E7F26" w14:textId="77777777" w:rsidR="00733640" w:rsidRPr="0066713A" w:rsidRDefault="00733640" w:rsidP="00733640">
      <w:pPr>
        <w:rPr>
          <w:rFonts w:ascii="Trebuchet MS" w:hAnsi="Trebuchet MS"/>
        </w:rPr>
      </w:pPr>
    </w:p>
    <w:p w14:paraId="7710910B" w14:textId="2BA837FD" w:rsidR="00733640" w:rsidRPr="0066713A" w:rsidRDefault="00733640" w:rsidP="00733640">
      <w:pPr>
        <w:rPr>
          <w:rFonts w:ascii="Trebuchet MS" w:hAnsi="Trebuchet MS"/>
          <w:b/>
        </w:rPr>
      </w:pPr>
      <w:r w:rsidRPr="0066713A">
        <w:rPr>
          <w:rFonts w:ascii="Trebuchet MS" w:hAnsi="Trebuchet MS"/>
          <w:b/>
        </w:rPr>
        <w:t>Forslag:</w:t>
      </w:r>
    </w:p>
    <w:p w14:paraId="7B3863D1" w14:textId="77777777" w:rsidR="00CC629F" w:rsidRPr="0066713A" w:rsidRDefault="00CC629F" w:rsidP="00CC629F">
      <w:pPr>
        <w:rPr>
          <w:rFonts w:ascii="Trebuchet MS" w:hAnsi="Trebuchet MS"/>
        </w:rPr>
      </w:pPr>
      <w:r w:rsidRPr="0066713A">
        <w:rPr>
          <w:rFonts w:ascii="Trebuchet MS" w:hAnsi="Trebuchet MS"/>
        </w:rPr>
        <w:t>Asbjørn Hogstad, Hinna</w:t>
      </w:r>
    </w:p>
    <w:p w14:paraId="3D5A4FA6" w14:textId="4CAE5D8F" w:rsidR="00CC629F" w:rsidRPr="0066713A" w:rsidRDefault="00CC629F" w:rsidP="00CC629F">
      <w:pPr>
        <w:rPr>
          <w:rFonts w:ascii="Trebuchet MS" w:hAnsi="Trebuchet MS"/>
          <w:bCs/>
        </w:rPr>
      </w:pPr>
      <w:r w:rsidRPr="0066713A">
        <w:rPr>
          <w:rFonts w:ascii="Trebuchet MS" w:hAnsi="Trebuchet MS"/>
          <w:bCs/>
        </w:rPr>
        <w:t>Hanne Beth Bratland, 1.Sandnes</w:t>
      </w:r>
    </w:p>
    <w:p w14:paraId="47DB6471" w14:textId="65D9471B" w:rsidR="00CC629F" w:rsidRPr="0066713A" w:rsidRDefault="00CC629F" w:rsidP="00CC629F">
      <w:pPr>
        <w:rPr>
          <w:rFonts w:ascii="Trebuchet MS" w:hAnsi="Trebuchet MS"/>
        </w:rPr>
      </w:pPr>
      <w:r w:rsidRPr="0066713A">
        <w:rPr>
          <w:rFonts w:ascii="Trebuchet MS" w:hAnsi="Trebuchet MS"/>
          <w:bCs/>
        </w:rPr>
        <w:t>Jan Tore Helgesen, Randab</w:t>
      </w:r>
      <w:r w:rsidR="00602DF6">
        <w:rPr>
          <w:rFonts w:ascii="Trebuchet MS" w:hAnsi="Trebuchet MS"/>
          <w:bCs/>
        </w:rPr>
        <w:t>e</w:t>
      </w:r>
      <w:r w:rsidRPr="0066713A">
        <w:rPr>
          <w:rFonts w:ascii="Trebuchet MS" w:hAnsi="Trebuchet MS"/>
          <w:bCs/>
        </w:rPr>
        <w:t>rg</w:t>
      </w:r>
    </w:p>
    <w:p w14:paraId="5F72F7C2" w14:textId="77777777" w:rsidR="00CC629F" w:rsidRPr="0066713A" w:rsidRDefault="00CC629F" w:rsidP="00733640">
      <w:pPr>
        <w:pStyle w:val="Listeavsnitt"/>
        <w:ind w:left="284" w:firstLine="436"/>
        <w:rPr>
          <w:rFonts w:ascii="Trebuchet MS" w:hAnsi="Trebuchet MS"/>
        </w:rPr>
      </w:pPr>
    </w:p>
    <w:p w14:paraId="3EB7FAEC" w14:textId="77777777" w:rsidR="00733640" w:rsidRPr="0066713A" w:rsidRDefault="00733640" w:rsidP="00733640">
      <w:pPr>
        <w:rPr>
          <w:rFonts w:ascii="Trebuchet MS" w:hAnsi="Trebuchet MS"/>
        </w:rPr>
      </w:pPr>
      <w:r w:rsidRPr="0066713A">
        <w:rPr>
          <w:rFonts w:ascii="Trebuchet MS" w:hAnsi="Trebuchet MS"/>
          <w:szCs w:val="18"/>
          <w:u w:val="single"/>
        </w:rPr>
        <w:t>Kretsstyret innstiller</w:t>
      </w:r>
      <w:r w:rsidRPr="0066713A">
        <w:rPr>
          <w:rFonts w:ascii="Trebuchet MS" w:hAnsi="Trebuchet MS"/>
          <w:szCs w:val="18"/>
        </w:rPr>
        <w:t>: Foreslåtte kandidater velges.</w:t>
      </w:r>
    </w:p>
    <w:p w14:paraId="395ADAA8" w14:textId="77777777" w:rsidR="00733640" w:rsidRPr="0066713A" w:rsidRDefault="00733640" w:rsidP="004F7A60">
      <w:pPr>
        <w:rPr>
          <w:rFonts w:ascii="Trebuchet MS" w:hAnsi="Trebuchet MS"/>
          <w:strike/>
        </w:rPr>
      </w:pPr>
    </w:p>
    <w:p w14:paraId="76CAA0C4" w14:textId="12E75638" w:rsidR="00CF3792" w:rsidRPr="0066713A" w:rsidRDefault="00733640" w:rsidP="004F7A60">
      <w:pPr>
        <w:pStyle w:val="Overskrift1"/>
        <w:rPr>
          <w:rFonts w:ascii="Trebuchet MS" w:hAnsi="Trebuchet MS"/>
        </w:rPr>
      </w:pPr>
      <w:bookmarkStart w:id="84" w:name="_Toc95109956"/>
      <w:bookmarkStart w:id="85" w:name="_Toc95110052"/>
      <w:bookmarkStart w:id="86" w:name="_Toc32510308"/>
      <w:bookmarkStart w:id="87" w:name="_Toc97666335"/>
      <w:bookmarkEnd w:id="65"/>
      <w:r w:rsidRPr="0066713A">
        <w:rPr>
          <w:rFonts w:ascii="Trebuchet MS" w:hAnsi="Trebuchet MS"/>
        </w:rPr>
        <w:t>Avslutning</w:t>
      </w:r>
      <w:bookmarkEnd w:id="84"/>
      <w:bookmarkEnd w:id="85"/>
      <w:bookmarkEnd w:id="86"/>
      <w:bookmarkEnd w:id="87"/>
    </w:p>
    <w:sectPr w:rsidR="00CF3792" w:rsidRPr="0066713A" w:rsidSect="00FE1012">
      <w:headerReference w:type="default" r:id="rId23"/>
      <w:footerReference w:type="default" r:id="rId24"/>
      <w:footnotePr>
        <w:pos w:val="beneathText"/>
        <w:numFmt w:val="lowerLetter"/>
        <w:numRestart w:val="eachSect"/>
      </w:footnotePr>
      <w:pgSz w:w="11907" w:h="16840" w:code="9"/>
      <w:pgMar w:top="1276" w:right="992" w:bottom="851" w:left="993"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FF265" w14:textId="77777777" w:rsidR="004143BD" w:rsidRDefault="004143BD" w:rsidP="00B16D9C">
      <w:r>
        <w:separator/>
      </w:r>
    </w:p>
  </w:endnote>
  <w:endnote w:type="continuationSeparator" w:id="0">
    <w:p w14:paraId="4E729BB8" w14:textId="77777777" w:rsidR="004143BD" w:rsidRDefault="004143BD" w:rsidP="00B1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821176"/>
      <w:docPartObj>
        <w:docPartGallery w:val="Page Numbers (Bottom of Page)"/>
        <w:docPartUnique/>
      </w:docPartObj>
    </w:sdtPr>
    <w:sdtEndPr/>
    <w:sdtContent>
      <w:p w14:paraId="4EC33584" w14:textId="50E0B9EE" w:rsidR="00E45E94" w:rsidRDefault="00E45E94">
        <w:pPr>
          <w:pStyle w:val="Bunntekst"/>
          <w:jc w:val="right"/>
        </w:pPr>
        <w:r>
          <w:fldChar w:fldCharType="begin"/>
        </w:r>
        <w:r>
          <w:instrText>PAGE   \* MERGEFORMAT</w:instrText>
        </w:r>
        <w:r>
          <w:fldChar w:fldCharType="separate"/>
        </w:r>
        <w:r>
          <w:rPr>
            <w:noProof/>
          </w:rPr>
          <w:t>14</w:t>
        </w:r>
        <w:r>
          <w:fldChar w:fldCharType="end"/>
        </w:r>
      </w:p>
    </w:sdtContent>
  </w:sdt>
  <w:p w14:paraId="3218E2BC" w14:textId="5EED4028" w:rsidR="00E45E94" w:rsidRPr="00B65AC8" w:rsidRDefault="00E45E94" w:rsidP="00B16D9C">
    <w:pPr>
      <w:pStyle w:val="Bunntekst"/>
      <w:rPr>
        <w:rStyle w:val="Sidetall"/>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691A5" w14:textId="77777777" w:rsidR="004143BD" w:rsidRDefault="004143BD" w:rsidP="00B16D9C">
      <w:r>
        <w:separator/>
      </w:r>
    </w:p>
  </w:footnote>
  <w:footnote w:type="continuationSeparator" w:id="0">
    <w:p w14:paraId="14D2DBD9" w14:textId="77777777" w:rsidR="004143BD" w:rsidRDefault="004143BD" w:rsidP="00B16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FA38" w14:textId="6A365568" w:rsidR="00CE3360" w:rsidRDefault="00CE3360" w:rsidP="00E0367F">
    <w:pPr>
      <w:pStyle w:val="Topptekst"/>
      <w:ind w:left="0"/>
      <w:rPr>
        <w:i/>
        <w:iCs/>
      </w:rPr>
    </w:pPr>
    <w:r w:rsidRPr="00CE3360">
      <w:rPr>
        <w:rFonts w:ascii="Calibri" w:hAnsi="Calibri"/>
        <w:i/>
        <w:iCs/>
        <w:noProof/>
        <w:sz w:val="22"/>
        <w:szCs w:val="22"/>
        <w:lang w:val="en-US"/>
      </w:rPr>
      <w:drawing>
        <wp:anchor distT="0" distB="0" distL="114300" distR="114300" simplePos="0" relativeHeight="251670528" behindDoc="0" locked="0" layoutInCell="1" allowOverlap="1" wp14:anchorId="70A03CFF" wp14:editId="3B9A914C">
          <wp:simplePos x="0" y="0"/>
          <wp:positionH relativeFrom="column">
            <wp:posOffset>5588000</wp:posOffset>
          </wp:positionH>
          <wp:positionV relativeFrom="paragraph">
            <wp:posOffset>-209371</wp:posOffset>
          </wp:positionV>
          <wp:extent cx="841375" cy="714375"/>
          <wp:effectExtent l="0" t="0" r="0" b="0"/>
          <wp:wrapNone/>
          <wp:docPr id="4" name="Bilde 4" descr="Logo Vesterlen k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Logo Vesterlen krets"/>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0DC82" w14:textId="643B68EA" w:rsidR="00E45E94" w:rsidRPr="00CE3360" w:rsidRDefault="00E45E94" w:rsidP="00E0367F">
    <w:pPr>
      <w:pStyle w:val="Topptekst"/>
      <w:ind w:left="0"/>
      <w:rPr>
        <w:rFonts w:ascii="Trebuchet MS" w:hAnsi="Trebuchet MS"/>
        <w:i/>
        <w:iCs/>
        <w:sz w:val="22"/>
        <w:szCs w:val="18"/>
      </w:rPr>
    </w:pPr>
    <w:r w:rsidRPr="00CE3360">
      <w:rPr>
        <w:rFonts w:ascii="Trebuchet MS" w:hAnsi="Trebuchet MS"/>
        <w:i/>
        <w:iCs/>
        <w:sz w:val="22"/>
        <w:szCs w:val="18"/>
      </w:rPr>
      <w:t xml:space="preserve">Sakspapirer Årsmøte i Vesterlen krets </w:t>
    </w:r>
    <w:r w:rsidR="002A78D7" w:rsidRPr="00CE3360">
      <w:rPr>
        <w:rFonts w:ascii="Trebuchet MS" w:hAnsi="Trebuchet MS"/>
        <w:i/>
        <w:iCs/>
        <w:sz w:val="22"/>
        <w:szCs w:val="18"/>
      </w:rPr>
      <w:t xml:space="preserve">2022 </w:t>
    </w:r>
    <w:r w:rsidR="00CE3360" w:rsidRPr="00CE3360">
      <w:rPr>
        <w:rFonts w:ascii="Trebuchet MS" w:hAnsi="Trebuchet MS"/>
        <w:i/>
        <w:iCs/>
        <w:sz w:val="22"/>
        <w:szCs w:val="18"/>
      </w:rPr>
      <w:t xml:space="preserve">versjon </w:t>
    </w:r>
    <w:r w:rsidR="00073A24">
      <w:rPr>
        <w:rFonts w:ascii="Trebuchet MS" w:hAnsi="Trebuchet MS"/>
        <w:i/>
        <w:iCs/>
        <w:sz w:val="22"/>
        <w:szCs w:val="18"/>
      </w:rPr>
      <w:t>9.mars</w:t>
    </w:r>
  </w:p>
  <w:p w14:paraId="3E683754" w14:textId="10A67B5F" w:rsidR="00E45E94" w:rsidRPr="009407E6" w:rsidRDefault="00E45E94" w:rsidP="00053E87">
    <w:pPr>
      <w:pStyle w:val="Topptekst"/>
      <w:tabs>
        <w:tab w:val="clear" w:pos="4536"/>
        <w:tab w:val="clear" w:pos="9072"/>
        <w:tab w:val="left" w:pos="6752"/>
        <w:tab w:val="left" w:pos="8256"/>
      </w:tabs>
      <w:ind w:left="0"/>
      <w:rPr>
        <w:i/>
      </w:rPr>
    </w:pPr>
    <w:r>
      <w:rPr>
        <w:i/>
      </w:rPr>
      <w:tab/>
    </w: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3E"/>
    <w:multiLevelType w:val="multilevel"/>
    <w:tmpl w:val="0000003E"/>
    <w:name w:val="WW8Num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9FA72C3"/>
    <w:multiLevelType w:val="hybridMultilevel"/>
    <w:tmpl w:val="2F6A68D6"/>
    <w:lvl w:ilvl="0" w:tplc="80000DBC">
      <w:start w:val="2016"/>
      <w:numFmt w:val="bullet"/>
      <w:lvlText w:val="-"/>
      <w:lvlJc w:val="left"/>
      <w:pPr>
        <w:ind w:left="720" w:hanging="360"/>
      </w:pPr>
      <w:rPr>
        <w:rFonts w:ascii="Trebuchet MS" w:eastAsiaTheme="minorHAnsi" w:hAnsi="Trebuchet MS"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EA67AA"/>
    <w:multiLevelType w:val="multilevel"/>
    <w:tmpl w:val="2F38CEA8"/>
    <w:lvl w:ilvl="0">
      <w:start w:val="2"/>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rPr>
        <w:rFonts w:ascii="Trebuchet MS" w:hAnsi="Trebuchet MS"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Overskrift3"/>
      <w:lvlText w:val="%1.%2.%3"/>
      <w:lvlJc w:val="left"/>
      <w:pPr>
        <w:tabs>
          <w:tab w:val="num" w:pos="1713"/>
        </w:tabs>
        <w:ind w:left="1713"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1" w15:restartNumberingAfterBreak="0">
    <w:nsid w:val="12766167"/>
    <w:multiLevelType w:val="multilevel"/>
    <w:tmpl w:val="CD96A1DA"/>
    <w:lvl w:ilvl="0">
      <w:start w:val="7"/>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56278F1"/>
    <w:multiLevelType w:val="hybridMultilevel"/>
    <w:tmpl w:val="0DF24F44"/>
    <w:lvl w:ilvl="0" w:tplc="E9003246">
      <w:start w:val="3"/>
      <w:numFmt w:val="bullet"/>
      <w:lvlText w:val="-"/>
      <w:lvlJc w:val="left"/>
      <w:pPr>
        <w:ind w:left="1080" w:hanging="360"/>
      </w:pPr>
      <w:rPr>
        <w:rFonts w:ascii="Trebuchet MS" w:eastAsia="Times New Roman" w:hAnsi="Trebuchet MS"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15E36B48"/>
    <w:multiLevelType w:val="hybridMultilevel"/>
    <w:tmpl w:val="E668AD62"/>
    <w:lvl w:ilvl="0" w:tplc="C55252D4">
      <w:start w:val="1"/>
      <w:numFmt w:val="decimal"/>
      <w:lvlText w:val="%1."/>
      <w:lvlJc w:val="left"/>
      <w:pPr>
        <w:ind w:left="1919" w:hanging="360"/>
      </w:pPr>
      <w:rPr>
        <w:rFonts w:hint="default"/>
      </w:rPr>
    </w:lvl>
    <w:lvl w:ilvl="1" w:tplc="04140019" w:tentative="1">
      <w:start w:val="1"/>
      <w:numFmt w:val="lowerLetter"/>
      <w:lvlText w:val="%2."/>
      <w:lvlJc w:val="left"/>
      <w:pPr>
        <w:ind w:left="2639" w:hanging="360"/>
      </w:pPr>
    </w:lvl>
    <w:lvl w:ilvl="2" w:tplc="0414001B" w:tentative="1">
      <w:start w:val="1"/>
      <w:numFmt w:val="lowerRoman"/>
      <w:lvlText w:val="%3."/>
      <w:lvlJc w:val="right"/>
      <w:pPr>
        <w:ind w:left="3359" w:hanging="180"/>
      </w:pPr>
    </w:lvl>
    <w:lvl w:ilvl="3" w:tplc="0414000F" w:tentative="1">
      <w:start w:val="1"/>
      <w:numFmt w:val="decimal"/>
      <w:lvlText w:val="%4."/>
      <w:lvlJc w:val="left"/>
      <w:pPr>
        <w:ind w:left="4079" w:hanging="360"/>
      </w:pPr>
    </w:lvl>
    <w:lvl w:ilvl="4" w:tplc="04140019" w:tentative="1">
      <w:start w:val="1"/>
      <w:numFmt w:val="lowerLetter"/>
      <w:lvlText w:val="%5."/>
      <w:lvlJc w:val="left"/>
      <w:pPr>
        <w:ind w:left="4799" w:hanging="360"/>
      </w:pPr>
    </w:lvl>
    <w:lvl w:ilvl="5" w:tplc="0414001B" w:tentative="1">
      <w:start w:val="1"/>
      <w:numFmt w:val="lowerRoman"/>
      <w:lvlText w:val="%6."/>
      <w:lvlJc w:val="right"/>
      <w:pPr>
        <w:ind w:left="5519" w:hanging="180"/>
      </w:pPr>
    </w:lvl>
    <w:lvl w:ilvl="6" w:tplc="0414000F" w:tentative="1">
      <w:start w:val="1"/>
      <w:numFmt w:val="decimal"/>
      <w:lvlText w:val="%7."/>
      <w:lvlJc w:val="left"/>
      <w:pPr>
        <w:ind w:left="6239" w:hanging="360"/>
      </w:pPr>
    </w:lvl>
    <w:lvl w:ilvl="7" w:tplc="04140019" w:tentative="1">
      <w:start w:val="1"/>
      <w:numFmt w:val="lowerLetter"/>
      <w:lvlText w:val="%8."/>
      <w:lvlJc w:val="left"/>
      <w:pPr>
        <w:ind w:left="6959" w:hanging="360"/>
      </w:pPr>
    </w:lvl>
    <w:lvl w:ilvl="8" w:tplc="0414001B" w:tentative="1">
      <w:start w:val="1"/>
      <w:numFmt w:val="lowerRoman"/>
      <w:lvlText w:val="%9."/>
      <w:lvlJc w:val="right"/>
      <w:pPr>
        <w:ind w:left="7679" w:hanging="180"/>
      </w:pPr>
    </w:lvl>
  </w:abstractNum>
  <w:abstractNum w:abstractNumId="14" w15:restartNumberingAfterBreak="0">
    <w:nsid w:val="1F8A1E66"/>
    <w:multiLevelType w:val="hybridMultilevel"/>
    <w:tmpl w:val="DC1CA27E"/>
    <w:lvl w:ilvl="0" w:tplc="86ACE35C">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969BC"/>
    <w:multiLevelType w:val="multilevel"/>
    <w:tmpl w:val="FC86460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713"/>
        </w:tabs>
        <w:ind w:left="1713"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38AF4BB4"/>
    <w:multiLevelType w:val="singleLevel"/>
    <w:tmpl w:val="04AC951A"/>
    <w:lvl w:ilvl="0">
      <w:start w:val="1"/>
      <w:numFmt w:val="lowerLetter"/>
      <w:pStyle w:val="KommentarNummer"/>
      <w:lvlText w:val="(%1)"/>
      <w:lvlJc w:val="left"/>
      <w:pPr>
        <w:tabs>
          <w:tab w:val="num" w:pos="360"/>
        </w:tabs>
        <w:ind w:left="360" w:hanging="360"/>
      </w:pPr>
      <w:rPr>
        <w:rFonts w:ascii="Times New Roman" w:hAnsi="Times New Roman" w:hint="default"/>
        <w:sz w:val="20"/>
      </w:rPr>
    </w:lvl>
  </w:abstractNum>
  <w:abstractNum w:abstractNumId="17" w15:restartNumberingAfterBreak="0">
    <w:nsid w:val="38FA1B84"/>
    <w:multiLevelType w:val="hybridMultilevel"/>
    <w:tmpl w:val="18748C6A"/>
    <w:lvl w:ilvl="0" w:tplc="62AE2474">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8B2B0A"/>
    <w:multiLevelType w:val="hybridMultilevel"/>
    <w:tmpl w:val="EA3CC50C"/>
    <w:lvl w:ilvl="0" w:tplc="FCA03F66">
      <w:start w:val="1"/>
      <w:numFmt w:val="decimal"/>
      <w:lvlText w:val="%1."/>
      <w:lvlJc w:val="left"/>
      <w:pPr>
        <w:ind w:left="737" w:hanging="360"/>
      </w:pPr>
      <w:rPr>
        <w:rFonts w:hint="default"/>
        <w:strike w:val="0"/>
      </w:rPr>
    </w:lvl>
    <w:lvl w:ilvl="1" w:tplc="04140019" w:tentative="1">
      <w:start w:val="1"/>
      <w:numFmt w:val="lowerLetter"/>
      <w:lvlText w:val="%2."/>
      <w:lvlJc w:val="left"/>
      <w:pPr>
        <w:ind w:left="1457" w:hanging="360"/>
      </w:pPr>
    </w:lvl>
    <w:lvl w:ilvl="2" w:tplc="0414001B" w:tentative="1">
      <w:start w:val="1"/>
      <w:numFmt w:val="lowerRoman"/>
      <w:lvlText w:val="%3."/>
      <w:lvlJc w:val="right"/>
      <w:pPr>
        <w:ind w:left="2177" w:hanging="180"/>
      </w:pPr>
    </w:lvl>
    <w:lvl w:ilvl="3" w:tplc="0414000F" w:tentative="1">
      <w:start w:val="1"/>
      <w:numFmt w:val="decimal"/>
      <w:lvlText w:val="%4."/>
      <w:lvlJc w:val="left"/>
      <w:pPr>
        <w:ind w:left="2897" w:hanging="360"/>
      </w:pPr>
    </w:lvl>
    <w:lvl w:ilvl="4" w:tplc="04140019" w:tentative="1">
      <w:start w:val="1"/>
      <w:numFmt w:val="lowerLetter"/>
      <w:lvlText w:val="%5."/>
      <w:lvlJc w:val="left"/>
      <w:pPr>
        <w:ind w:left="3617" w:hanging="360"/>
      </w:pPr>
    </w:lvl>
    <w:lvl w:ilvl="5" w:tplc="0414001B" w:tentative="1">
      <w:start w:val="1"/>
      <w:numFmt w:val="lowerRoman"/>
      <w:lvlText w:val="%6."/>
      <w:lvlJc w:val="right"/>
      <w:pPr>
        <w:ind w:left="4337" w:hanging="180"/>
      </w:pPr>
    </w:lvl>
    <w:lvl w:ilvl="6" w:tplc="0414000F" w:tentative="1">
      <w:start w:val="1"/>
      <w:numFmt w:val="decimal"/>
      <w:lvlText w:val="%7."/>
      <w:lvlJc w:val="left"/>
      <w:pPr>
        <w:ind w:left="5057" w:hanging="360"/>
      </w:pPr>
    </w:lvl>
    <w:lvl w:ilvl="7" w:tplc="04140019" w:tentative="1">
      <w:start w:val="1"/>
      <w:numFmt w:val="lowerLetter"/>
      <w:lvlText w:val="%8."/>
      <w:lvlJc w:val="left"/>
      <w:pPr>
        <w:ind w:left="5777" w:hanging="360"/>
      </w:pPr>
    </w:lvl>
    <w:lvl w:ilvl="8" w:tplc="0414001B" w:tentative="1">
      <w:start w:val="1"/>
      <w:numFmt w:val="lowerRoman"/>
      <w:lvlText w:val="%9."/>
      <w:lvlJc w:val="right"/>
      <w:pPr>
        <w:ind w:left="6497" w:hanging="180"/>
      </w:pPr>
    </w:lvl>
  </w:abstractNum>
  <w:abstractNum w:abstractNumId="19" w15:restartNumberingAfterBreak="0">
    <w:nsid w:val="3F5438FA"/>
    <w:multiLevelType w:val="hybridMultilevel"/>
    <w:tmpl w:val="0E925F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835AE"/>
    <w:multiLevelType w:val="hybridMultilevel"/>
    <w:tmpl w:val="3C9697FE"/>
    <w:lvl w:ilvl="0" w:tplc="86ACE35C">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96E4A"/>
    <w:multiLevelType w:val="multilevel"/>
    <w:tmpl w:val="FC86460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713"/>
        </w:tabs>
        <w:ind w:left="1713"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76655F6"/>
    <w:multiLevelType w:val="multilevel"/>
    <w:tmpl w:val="FC86460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713"/>
        </w:tabs>
        <w:ind w:left="1713"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49B85B88"/>
    <w:multiLevelType w:val="hybridMultilevel"/>
    <w:tmpl w:val="8E5610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087093D"/>
    <w:multiLevelType w:val="hybridMultilevel"/>
    <w:tmpl w:val="FF424A32"/>
    <w:lvl w:ilvl="0" w:tplc="EA264C1A">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3745F"/>
    <w:multiLevelType w:val="hybridMultilevel"/>
    <w:tmpl w:val="45403DA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42F490B"/>
    <w:multiLevelType w:val="multilevel"/>
    <w:tmpl w:val="FC86460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713"/>
        </w:tabs>
        <w:ind w:left="1713"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8D36453"/>
    <w:multiLevelType w:val="hybridMultilevel"/>
    <w:tmpl w:val="16C4B5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09D20BB"/>
    <w:multiLevelType w:val="hybridMultilevel"/>
    <w:tmpl w:val="BEE85B30"/>
    <w:lvl w:ilvl="0" w:tplc="0409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9" w15:restartNumberingAfterBreak="0">
    <w:nsid w:val="62F63B28"/>
    <w:multiLevelType w:val="hybridMultilevel"/>
    <w:tmpl w:val="0F745C68"/>
    <w:lvl w:ilvl="0" w:tplc="FA902EA0">
      <w:start w:val="2"/>
      <w:numFmt w:val="bullet"/>
      <w:lvlText w:val="-"/>
      <w:lvlJc w:val="left"/>
      <w:pPr>
        <w:ind w:left="2520" w:hanging="360"/>
      </w:pPr>
      <w:rPr>
        <w:rFonts w:ascii="Trebuchet MS" w:eastAsia="Times New Roman" w:hAnsi="Trebuchet MS" w:cs="Calibri" w:hint="default"/>
      </w:rPr>
    </w:lvl>
    <w:lvl w:ilvl="1" w:tplc="04140003" w:tentative="1">
      <w:start w:val="1"/>
      <w:numFmt w:val="bullet"/>
      <w:lvlText w:val="o"/>
      <w:lvlJc w:val="left"/>
      <w:pPr>
        <w:ind w:left="3240" w:hanging="360"/>
      </w:pPr>
      <w:rPr>
        <w:rFonts w:ascii="Courier New" w:hAnsi="Courier New" w:cs="Courier New" w:hint="default"/>
      </w:rPr>
    </w:lvl>
    <w:lvl w:ilvl="2" w:tplc="04140005" w:tentative="1">
      <w:start w:val="1"/>
      <w:numFmt w:val="bullet"/>
      <w:lvlText w:val=""/>
      <w:lvlJc w:val="left"/>
      <w:pPr>
        <w:ind w:left="3960" w:hanging="360"/>
      </w:pPr>
      <w:rPr>
        <w:rFonts w:ascii="Wingdings" w:hAnsi="Wingdings" w:hint="default"/>
      </w:rPr>
    </w:lvl>
    <w:lvl w:ilvl="3" w:tplc="04140001" w:tentative="1">
      <w:start w:val="1"/>
      <w:numFmt w:val="bullet"/>
      <w:lvlText w:val=""/>
      <w:lvlJc w:val="left"/>
      <w:pPr>
        <w:ind w:left="4680" w:hanging="360"/>
      </w:pPr>
      <w:rPr>
        <w:rFonts w:ascii="Symbol" w:hAnsi="Symbol" w:hint="default"/>
      </w:rPr>
    </w:lvl>
    <w:lvl w:ilvl="4" w:tplc="04140003" w:tentative="1">
      <w:start w:val="1"/>
      <w:numFmt w:val="bullet"/>
      <w:lvlText w:val="o"/>
      <w:lvlJc w:val="left"/>
      <w:pPr>
        <w:ind w:left="5400" w:hanging="360"/>
      </w:pPr>
      <w:rPr>
        <w:rFonts w:ascii="Courier New" w:hAnsi="Courier New" w:cs="Courier New" w:hint="default"/>
      </w:rPr>
    </w:lvl>
    <w:lvl w:ilvl="5" w:tplc="04140005" w:tentative="1">
      <w:start w:val="1"/>
      <w:numFmt w:val="bullet"/>
      <w:lvlText w:val=""/>
      <w:lvlJc w:val="left"/>
      <w:pPr>
        <w:ind w:left="6120" w:hanging="360"/>
      </w:pPr>
      <w:rPr>
        <w:rFonts w:ascii="Wingdings" w:hAnsi="Wingdings" w:hint="default"/>
      </w:rPr>
    </w:lvl>
    <w:lvl w:ilvl="6" w:tplc="04140001" w:tentative="1">
      <w:start w:val="1"/>
      <w:numFmt w:val="bullet"/>
      <w:lvlText w:val=""/>
      <w:lvlJc w:val="left"/>
      <w:pPr>
        <w:ind w:left="6840" w:hanging="360"/>
      </w:pPr>
      <w:rPr>
        <w:rFonts w:ascii="Symbol" w:hAnsi="Symbol" w:hint="default"/>
      </w:rPr>
    </w:lvl>
    <w:lvl w:ilvl="7" w:tplc="04140003" w:tentative="1">
      <w:start w:val="1"/>
      <w:numFmt w:val="bullet"/>
      <w:lvlText w:val="o"/>
      <w:lvlJc w:val="left"/>
      <w:pPr>
        <w:ind w:left="7560" w:hanging="360"/>
      </w:pPr>
      <w:rPr>
        <w:rFonts w:ascii="Courier New" w:hAnsi="Courier New" w:cs="Courier New" w:hint="default"/>
      </w:rPr>
    </w:lvl>
    <w:lvl w:ilvl="8" w:tplc="04140005" w:tentative="1">
      <w:start w:val="1"/>
      <w:numFmt w:val="bullet"/>
      <w:lvlText w:val=""/>
      <w:lvlJc w:val="left"/>
      <w:pPr>
        <w:ind w:left="8280" w:hanging="360"/>
      </w:pPr>
      <w:rPr>
        <w:rFonts w:ascii="Wingdings" w:hAnsi="Wingdings" w:hint="default"/>
      </w:rPr>
    </w:lvl>
  </w:abstractNum>
  <w:abstractNum w:abstractNumId="30" w15:restartNumberingAfterBreak="0">
    <w:nsid w:val="651B0512"/>
    <w:multiLevelType w:val="hybridMultilevel"/>
    <w:tmpl w:val="7DCEF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B30830"/>
    <w:multiLevelType w:val="hybridMultilevel"/>
    <w:tmpl w:val="88C2EB98"/>
    <w:lvl w:ilvl="0" w:tplc="CA801A46">
      <w:start w:val="1"/>
      <w:numFmt w:val="bullet"/>
      <w:lvlText w:val=""/>
      <w:lvlJc w:val="left"/>
      <w:pPr>
        <w:ind w:left="360" w:hanging="360"/>
      </w:pPr>
      <w:rPr>
        <w:rFonts w:ascii="Symbol" w:hAnsi="Symbol" w:hint="default"/>
      </w:rPr>
    </w:lvl>
    <w:lvl w:ilvl="1" w:tplc="3A2AB8DC">
      <w:start w:val="1"/>
      <w:numFmt w:val="bullet"/>
      <w:lvlText w:val="o"/>
      <w:lvlJc w:val="left"/>
      <w:pPr>
        <w:ind w:left="1080" w:hanging="360"/>
      </w:pPr>
      <w:rPr>
        <w:rFonts w:ascii="Courier New" w:hAnsi="Courier New" w:hint="default"/>
      </w:rPr>
    </w:lvl>
    <w:lvl w:ilvl="2" w:tplc="42AC4112">
      <w:start w:val="1"/>
      <w:numFmt w:val="bullet"/>
      <w:lvlText w:val=""/>
      <w:lvlJc w:val="left"/>
      <w:pPr>
        <w:ind w:left="1800" w:hanging="360"/>
      </w:pPr>
      <w:rPr>
        <w:rFonts w:ascii="Wingdings" w:hAnsi="Wingdings" w:hint="default"/>
      </w:rPr>
    </w:lvl>
    <w:lvl w:ilvl="3" w:tplc="DEAC003A">
      <w:start w:val="1"/>
      <w:numFmt w:val="bullet"/>
      <w:lvlText w:val=""/>
      <w:lvlJc w:val="left"/>
      <w:pPr>
        <w:ind w:left="2520" w:hanging="360"/>
      </w:pPr>
      <w:rPr>
        <w:rFonts w:ascii="Symbol" w:hAnsi="Symbol" w:hint="default"/>
      </w:rPr>
    </w:lvl>
    <w:lvl w:ilvl="4" w:tplc="2F308AE4">
      <w:start w:val="1"/>
      <w:numFmt w:val="bullet"/>
      <w:lvlText w:val="o"/>
      <w:lvlJc w:val="left"/>
      <w:pPr>
        <w:ind w:left="3240" w:hanging="360"/>
      </w:pPr>
      <w:rPr>
        <w:rFonts w:ascii="Courier New" w:hAnsi="Courier New" w:hint="default"/>
      </w:rPr>
    </w:lvl>
    <w:lvl w:ilvl="5" w:tplc="F78A1EC6">
      <w:start w:val="1"/>
      <w:numFmt w:val="bullet"/>
      <w:lvlText w:val=""/>
      <w:lvlJc w:val="left"/>
      <w:pPr>
        <w:ind w:left="3960" w:hanging="360"/>
      </w:pPr>
      <w:rPr>
        <w:rFonts w:ascii="Wingdings" w:hAnsi="Wingdings" w:hint="default"/>
      </w:rPr>
    </w:lvl>
    <w:lvl w:ilvl="6" w:tplc="1A0A5932">
      <w:start w:val="1"/>
      <w:numFmt w:val="bullet"/>
      <w:lvlText w:val=""/>
      <w:lvlJc w:val="left"/>
      <w:pPr>
        <w:ind w:left="4680" w:hanging="360"/>
      </w:pPr>
      <w:rPr>
        <w:rFonts w:ascii="Symbol" w:hAnsi="Symbol" w:hint="default"/>
      </w:rPr>
    </w:lvl>
    <w:lvl w:ilvl="7" w:tplc="543E2CE4">
      <w:start w:val="1"/>
      <w:numFmt w:val="bullet"/>
      <w:lvlText w:val="o"/>
      <w:lvlJc w:val="left"/>
      <w:pPr>
        <w:ind w:left="5400" w:hanging="360"/>
      </w:pPr>
      <w:rPr>
        <w:rFonts w:ascii="Courier New" w:hAnsi="Courier New" w:hint="default"/>
      </w:rPr>
    </w:lvl>
    <w:lvl w:ilvl="8" w:tplc="763EA2C8">
      <w:start w:val="1"/>
      <w:numFmt w:val="bullet"/>
      <w:lvlText w:val=""/>
      <w:lvlJc w:val="left"/>
      <w:pPr>
        <w:ind w:left="6120" w:hanging="360"/>
      </w:pPr>
      <w:rPr>
        <w:rFonts w:ascii="Wingdings" w:hAnsi="Wingdings" w:hint="default"/>
      </w:rPr>
    </w:lvl>
  </w:abstractNum>
  <w:abstractNum w:abstractNumId="32" w15:restartNumberingAfterBreak="0">
    <w:nsid w:val="691E7154"/>
    <w:multiLevelType w:val="multilevel"/>
    <w:tmpl w:val="FC864606"/>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1713"/>
        </w:tabs>
        <w:ind w:left="1713"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D6176ED"/>
    <w:multiLevelType w:val="hybridMultilevel"/>
    <w:tmpl w:val="653C1C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D63398E"/>
    <w:multiLevelType w:val="hybridMultilevel"/>
    <w:tmpl w:val="8BA4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3560E2"/>
    <w:multiLevelType w:val="hybridMultilevel"/>
    <w:tmpl w:val="38C4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58092F"/>
    <w:multiLevelType w:val="hybridMultilevel"/>
    <w:tmpl w:val="7C1224E8"/>
    <w:lvl w:ilvl="0" w:tplc="21226210">
      <w:start w:val="3"/>
      <w:numFmt w:val="bullet"/>
      <w:lvlText w:val="-"/>
      <w:lvlJc w:val="left"/>
      <w:pPr>
        <w:ind w:left="1080" w:hanging="360"/>
      </w:pPr>
      <w:rPr>
        <w:rFonts w:ascii="Trebuchet MS" w:eastAsia="Times New Roman" w:hAnsi="Trebuchet MS"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0"/>
  </w:num>
  <w:num w:numId="2">
    <w:abstractNumId w:val="16"/>
  </w:num>
  <w:num w:numId="3">
    <w:abstractNumId w:val="0"/>
  </w:num>
  <w:num w:numId="4">
    <w:abstractNumId w:val="33"/>
  </w:num>
  <w:num w:numId="5">
    <w:abstractNumId w:val="19"/>
  </w:num>
  <w:num w:numId="6">
    <w:abstractNumId w:val="3"/>
  </w:num>
  <w:num w:numId="7">
    <w:abstractNumId w:val="4"/>
  </w:num>
  <w:num w:numId="8">
    <w:abstractNumId w:val="5"/>
  </w:num>
  <w:num w:numId="9">
    <w:abstractNumId w:val="6"/>
  </w:num>
  <w:num w:numId="10">
    <w:abstractNumId w:val="7"/>
  </w:num>
  <w:num w:numId="11">
    <w:abstractNumId w:val="11"/>
  </w:num>
  <w:num w:numId="12">
    <w:abstractNumId w:val="17"/>
  </w:num>
  <w:num w:numId="13">
    <w:abstractNumId w:val="30"/>
  </w:num>
  <w:num w:numId="1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4"/>
  </w:num>
  <w:num w:numId="19">
    <w:abstractNumId w:val="22"/>
  </w:num>
  <w:num w:numId="20">
    <w:abstractNumId w:val="21"/>
  </w:num>
  <w:num w:numId="21">
    <w:abstractNumId w:val="28"/>
  </w:num>
  <w:num w:numId="22">
    <w:abstractNumId w:val="34"/>
  </w:num>
  <w:num w:numId="23">
    <w:abstractNumId w:val="32"/>
  </w:num>
  <w:num w:numId="24">
    <w:abstractNumId w:val="9"/>
  </w:num>
  <w:num w:numId="25">
    <w:abstractNumId w:val="35"/>
  </w:num>
  <w:num w:numId="26">
    <w:abstractNumId w:val="14"/>
  </w:num>
  <w:num w:numId="27">
    <w:abstractNumId w:val="20"/>
  </w:num>
  <w:num w:numId="28">
    <w:abstractNumId w:val="12"/>
  </w:num>
  <w:num w:numId="29">
    <w:abstractNumId w:val="36"/>
  </w:num>
  <w:num w:numId="30">
    <w:abstractNumId w:val="13"/>
  </w:num>
  <w:num w:numId="31">
    <w:abstractNumId w:val="29"/>
  </w:num>
  <w:num w:numId="3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8"/>
  </w:num>
  <w:num w:numId="35">
    <w:abstractNumId w:val="23"/>
  </w:num>
  <w:num w:numId="36">
    <w:abstractNumId w:val="27"/>
  </w:num>
  <w:num w:numId="3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SystemFonts/>
  <w:activeWritingStyle w:appName="MSWord" w:lang="en-GB" w:vendorID="8" w:dllVersion="513" w:checkStyle="1"/>
  <w:activeWritingStyle w:appName="MSWord" w:lang="en-US" w:vendorID="8" w:dllVersion="513" w:checkStyle="1"/>
  <w:activeWritingStyle w:appName="MSWord" w:lang="nb-NO" w:vendorID="666" w:dllVersion="513" w:checkStyle="1"/>
  <w:activeWritingStyle w:appName="MSWord" w:lang="nn-NO" w:vendorID="666"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pos w:val="beneathText"/>
    <w:numFmt w:val="lowerLette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D85"/>
    <w:rsid w:val="00000373"/>
    <w:rsid w:val="00002745"/>
    <w:rsid w:val="000028D1"/>
    <w:rsid w:val="00002BDE"/>
    <w:rsid w:val="00002BE2"/>
    <w:rsid w:val="00005823"/>
    <w:rsid w:val="000063CC"/>
    <w:rsid w:val="00006505"/>
    <w:rsid w:val="00006BDE"/>
    <w:rsid w:val="00006D58"/>
    <w:rsid w:val="00006DF3"/>
    <w:rsid w:val="00007074"/>
    <w:rsid w:val="00007D18"/>
    <w:rsid w:val="00010605"/>
    <w:rsid w:val="00011477"/>
    <w:rsid w:val="00012681"/>
    <w:rsid w:val="000128C4"/>
    <w:rsid w:val="00012D0D"/>
    <w:rsid w:val="00012F32"/>
    <w:rsid w:val="000135A6"/>
    <w:rsid w:val="0001391C"/>
    <w:rsid w:val="00014030"/>
    <w:rsid w:val="0001432D"/>
    <w:rsid w:val="00014D24"/>
    <w:rsid w:val="000159AA"/>
    <w:rsid w:val="00015C2B"/>
    <w:rsid w:val="00015E82"/>
    <w:rsid w:val="000165CA"/>
    <w:rsid w:val="000170C0"/>
    <w:rsid w:val="00017851"/>
    <w:rsid w:val="00020D4D"/>
    <w:rsid w:val="000217FF"/>
    <w:rsid w:val="00021B14"/>
    <w:rsid w:val="00021EF0"/>
    <w:rsid w:val="00022001"/>
    <w:rsid w:val="000228DF"/>
    <w:rsid w:val="00022A1F"/>
    <w:rsid w:val="00024303"/>
    <w:rsid w:val="00025113"/>
    <w:rsid w:val="00025A5E"/>
    <w:rsid w:val="00027AD6"/>
    <w:rsid w:val="000300B4"/>
    <w:rsid w:val="00030B5D"/>
    <w:rsid w:val="0003258E"/>
    <w:rsid w:val="000332CD"/>
    <w:rsid w:val="00035298"/>
    <w:rsid w:val="000352EB"/>
    <w:rsid w:val="0003787D"/>
    <w:rsid w:val="000403C0"/>
    <w:rsid w:val="00040403"/>
    <w:rsid w:val="0004161A"/>
    <w:rsid w:val="00041701"/>
    <w:rsid w:val="00041B30"/>
    <w:rsid w:val="00041C56"/>
    <w:rsid w:val="00041E7D"/>
    <w:rsid w:val="0004208B"/>
    <w:rsid w:val="000426A7"/>
    <w:rsid w:val="000438CD"/>
    <w:rsid w:val="000456CA"/>
    <w:rsid w:val="000456EE"/>
    <w:rsid w:val="000457E9"/>
    <w:rsid w:val="00045CCC"/>
    <w:rsid w:val="00047550"/>
    <w:rsid w:val="00047B2B"/>
    <w:rsid w:val="00047C09"/>
    <w:rsid w:val="000508A2"/>
    <w:rsid w:val="00051BCA"/>
    <w:rsid w:val="00053B70"/>
    <w:rsid w:val="00053E87"/>
    <w:rsid w:val="0005594A"/>
    <w:rsid w:val="00055AAC"/>
    <w:rsid w:val="000570BD"/>
    <w:rsid w:val="0006022A"/>
    <w:rsid w:val="00060787"/>
    <w:rsid w:val="0006168C"/>
    <w:rsid w:val="00062627"/>
    <w:rsid w:val="0006323C"/>
    <w:rsid w:val="00063EF8"/>
    <w:rsid w:val="00064196"/>
    <w:rsid w:val="00065065"/>
    <w:rsid w:val="000657B7"/>
    <w:rsid w:val="00066106"/>
    <w:rsid w:val="00066681"/>
    <w:rsid w:val="000669FF"/>
    <w:rsid w:val="00066AFD"/>
    <w:rsid w:val="00066E33"/>
    <w:rsid w:val="000672C3"/>
    <w:rsid w:val="0006774D"/>
    <w:rsid w:val="00067962"/>
    <w:rsid w:val="00067B91"/>
    <w:rsid w:val="00070246"/>
    <w:rsid w:val="000710A3"/>
    <w:rsid w:val="000714A1"/>
    <w:rsid w:val="0007162F"/>
    <w:rsid w:val="00071C8B"/>
    <w:rsid w:val="000723CD"/>
    <w:rsid w:val="00072618"/>
    <w:rsid w:val="00072CD7"/>
    <w:rsid w:val="0007359D"/>
    <w:rsid w:val="00073A24"/>
    <w:rsid w:val="00074600"/>
    <w:rsid w:val="00074822"/>
    <w:rsid w:val="00075552"/>
    <w:rsid w:val="000768B7"/>
    <w:rsid w:val="0008074A"/>
    <w:rsid w:val="00080893"/>
    <w:rsid w:val="0008390B"/>
    <w:rsid w:val="00086755"/>
    <w:rsid w:val="00086919"/>
    <w:rsid w:val="00087A02"/>
    <w:rsid w:val="00087C2C"/>
    <w:rsid w:val="00090322"/>
    <w:rsid w:val="0009135B"/>
    <w:rsid w:val="00091FFC"/>
    <w:rsid w:val="00092717"/>
    <w:rsid w:val="000929A2"/>
    <w:rsid w:val="0009300D"/>
    <w:rsid w:val="000933D0"/>
    <w:rsid w:val="00093517"/>
    <w:rsid w:val="00093C03"/>
    <w:rsid w:val="00095412"/>
    <w:rsid w:val="00096B59"/>
    <w:rsid w:val="000972A3"/>
    <w:rsid w:val="000A00BE"/>
    <w:rsid w:val="000A1857"/>
    <w:rsid w:val="000A3A2C"/>
    <w:rsid w:val="000A3D5B"/>
    <w:rsid w:val="000A42C1"/>
    <w:rsid w:val="000A4D32"/>
    <w:rsid w:val="000A65CA"/>
    <w:rsid w:val="000A7E87"/>
    <w:rsid w:val="000B06A8"/>
    <w:rsid w:val="000B152B"/>
    <w:rsid w:val="000B185F"/>
    <w:rsid w:val="000B3752"/>
    <w:rsid w:val="000B3880"/>
    <w:rsid w:val="000B3C25"/>
    <w:rsid w:val="000B3CB0"/>
    <w:rsid w:val="000B437D"/>
    <w:rsid w:val="000B43D4"/>
    <w:rsid w:val="000B457B"/>
    <w:rsid w:val="000B4B25"/>
    <w:rsid w:val="000B5094"/>
    <w:rsid w:val="000B5A58"/>
    <w:rsid w:val="000B5E6D"/>
    <w:rsid w:val="000B5FAB"/>
    <w:rsid w:val="000B68DC"/>
    <w:rsid w:val="000B789F"/>
    <w:rsid w:val="000C02DB"/>
    <w:rsid w:val="000C1263"/>
    <w:rsid w:val="000C1EF2"/>
    <w:rsid w:val="000C2D63"/>
    <w:rsid w:val="000C2FCA"/>
    <w:rsid w:val="000C37CA"/>
    <w:rsid w:val="000C3AA1"/>
    <w:rsid w:val="000C4B52"/>
    <w:rsid w:val="000C4B9C"/>
    <w:rsid w:val="000C5406"/>
    <w:rsid w:val="000C5519"/>
    <w:rsid w:val="000C5C87"/>
    <w:rsid w:val="000C5D8E"/>
    <w:rsid w:val="000C696C"/>
    <w:rsid w:val="000C748C"/>
    <w:rsid w:val="000D0012"/>
    <w:rsid w:val="000D011C"/>
    <w:rsid w:val="000D1842"/>
    <w:rsid w:val="000D1AC2"/>
    <w:rsid w:val="000D24E6"/>
    <w:rsid w:val="000D2FC4"/>
    <w:rsid w:val="000D33BF"/>
    <w:rsid w:val="000D393D"/>
    <w:rsid w:val="000D3D3E"/>
    <w:rsid w:val="000D4057"/>
    <w:rsid w:val="000D43E5"/>
    <w:rsid w:val="000D6782"/>
    <w:rsid w:val="000D6FC7"/>
    <w:rsid w:val="000E1EAE"/>
    <w:rsid w:val="000E1EFB"/>
    <w:rsid w:val="000E30B0"/>
    <w:rsid w:val="000E4E72"/>
    <w:rsid w:val="000E5278"/>
    <w:rsid w:val="000E52E8"/>
    <w:rsid w:val="000E6533"/>
    <w:rsid w:val="000E6A2D"/>
    <w:rsid w:val="000E6BDB"/>
    <w:rsid w:val="000E7130"/>
    <w:rsid w:val="000E75FA"/>
    <w:rsid w:val="000E7FB7"/>
    <w:rsid w:val="000F0702"/>
    <w:rsid w:val="000F0A19"/>
    <w:rsid w:val="000F19AF"/>
    <w:rsid w:val="000F22D2"/>
    <w:rsid w:val="000F2A66"/>
    <w:rsid w:val="000F33DE"/>
    <w:rsid w:val="000F5B0A"/>
    <w:rsid w:val="000F63A6"/>
    <w:rsid w:val="000F6506"/>
    <w:rsid w:val="00101510"/>
    <w:rsid w:val="0010226C"/>
    <w:rsid w:val="00103867"/>
    <w:rsid w:val="00104B89"/>
    <w:rsid w:val="00105102"/>
    <w:rsid w:val="001057C1"/>
    <w:rsid w:val="001057ED"/>
    <w:rsid w:val="00106A88"/>
    <w:rsid w:val="001078D4"/>
    <w:rsid w:val="00110CB9"/>
    <w:rsid w:val="00110F95"/>
    <w:rsid w:val="001128A8"/>
    <w:rsid w:val="00112C3B"/>
    <w:rsid w:val="001132D4"/>
    <w:rsid w:val="0011330B"/>
    <w:rsid w:val="001141A5"/>
    <w:rsid w:val="00114200"/>
    <w:rsid w:val="001148BE"/>
    <w:rsid w:val="00114ADA"/>
    <w:rsid w:val="00116B3A"/>
    <w:rsid w:val="00116D30"/>
    <w:rsid w:val="00117FC5"/>
    <w:rsid w:val="0012013C"/>
    <w:rsid w:val="00120772"/>
    <w:rsid w:val="00120972"/>
    <w:rsid w:val="001210F8"/>
    <w:rsid w:val="001218DC"/>
    <w:rsid w:val="001221F9"/>
    <w:rsid w:val="00122646"/>
    <w:rsid w:val="00123EF2"/>
    <w:rsid w:val="001251B8"/>
    <w:rsid w:val="0012630A"/>
    <w:rsid w:val="001264D7"/>
    <w:rsid w:val="00126620"/>
    <w:rsid w:val="00126751"/>
    <w:rsid w:val="00126CDB"/>
    <w:rsid w:val="001303BE"/>
    <w:rsid w:val="00130B9B"/>
    <w:rsid w:val="00131DC5"/>
    <w:rsid w:val="00132385"/>
    <w:rsid w:val="00133641"/>
    <w:rsid w:val="001340FE"/>
    <w:rsid w:val="00135354"/>
    <w:rsid w:val="00135C61"/>
    <w:rsid w:val="00135FF8"/>
    <w:rsid w:val="00136142"/>
    <w:rsid w:val="00137A44"/>
    <w:rsid w:val="00140938"/>
    <w:rsid w:val="001449E1"/>
    <w:rsid w:val="00144FE4"/>
    <w:rsid w:val="00145918"/>
    <w:rsid w:val="00145BB7"/>
    <w:rsid w:val="001467E0"/>
    <w:rsid w:val="00150157"/>
    <w:rsid w:val="00150825"/>
    <w:rsid w:val="001520E0"/>
    <w:rsid w:val="00152214"/>
    <w:rsid w:val="001522A7"/>
    <w:rsid w:val="00152D85"/>
    <w:rsid w:val="00152E75"/>
    <w:rsid w:val="00154C84"/>
    <w:rsid w:val="00154EFF"/>
    <w:rsid w:val="00155C44"/>
    <w:rsid w:val="00156BC1"/>
    <w:rsid w:val="00156FC5"/>
    <w:rsid w:val="001572D8"/>
    <w:rsid w:val="00157A9D"/>
    <w:rsid w:val="00160453"/>
    <w:rsid w:val="00161C12"/>
    <w:rsid w:val="00163BC9"/>
    <w:rsid w:val="001649CD"/>
    <w:rsid w:val="00165495"/>
    <w:rsid w:val="00165597"/>
    <w:rsid w:val="001656E2"/>
    <w:rsid w:val="0016653B"/>
    <w:rsid w:val="00166DD1"/>
    <w:rsid w:val="00167330"/>
    <w:rsid w:val="00167ECF"/>
    <w:rsid w:val="00171EF7"/>
    <w:rsid w:val="00172FD7"/>
    <w:rsid w:val="00173B70"/>
    <w:rsid w:val="00173D18"/>
    <w:rsid w:val="00174B7B"/>
    <w:rsid w:val="00174FAC"/>
    <w:rsid w:val="0017586E"/>
    <w:rsid w:val="00175E11"/>
    <w:rsid w:val="00176A5F"/>
    <w:rsid w:val="00176CFF"/>
    <w:rsid w:val="00176F81"/>
    <w:rsid w:val="00177EAF"/>
    <w:rsid w:val="0018025D"/>
    <w:rsid w:val="00180C30"/>
    <w:rsid w:val="0018147E"/>
    <w:rsid w:val="00181879"/>
    <w:rsid w:val="0018301D"/>
    <w:rsid w:val="001838B2"/>
    <w:rsid w:val="00184071"/>
    <w:rsid w:val="00184473"/>
    <w:rsid w:val="001846A0"/>
    <w:rsid w:val="00184860"/>
    <w:rsid w:val="001859A0"/>
    <w:rsid w:val="00187E89"/>
    <w:rsid w:val="001904D1"/>
    <w:rsid w:val="001918F8"/>
    <w:rsid w:val="0019247A"/>
    <w:rsid w:val="00192900"/>
    <w:rsid w:val="00192B76"/>
    <w:rsid w:val="00193265"/>
    <w:rsid w:val="001933DA"/>
    <w:rsid w:val="00193D5D"/>
    <w:rsid w:val="00193D74"/>
    <w:rsid w:val="0019473B"/>
    <w:rsid w:val="00196ACB"/>
    <w:rsid w:val="00197364"/>
    <w:rsid w:val="001A0B8D"/>
    <w:rsid w:val="001A2207"/>
    <w:rsid w:val="001A2486"/>
    <w:rsid w:val="001A3696"/>
    <w:rsid w:val="001A6218"/>
    <w:rsid w:val="001A625D"/>
    <w:rsid w:val="001A6A15"/>
    <w:rsid w:val="001A6EF8"/>
    <w:rsid w:val="001A7C6B"/>
    <w:rsid w:val="001B046E"/>
    <w:rsid w:val="001B066C"/>
    <w:rsid w:val="001B0801"/>
    <w:rsid w:val="001B10E3"/>
    <w:rsid w:val="001B11CD"/>
    <w:rsid w:val="001B1886"/>
    <w:rsid w:val="001B207C"/>
    <w:rsid w:val="001B22D6"/>
    <w:rsid w:val="001B26DF"/>
    <w:rsid w:val="001B4221"/>
    <w:rsid w:val="001B54F7"/>
    <w:rsid w:val="001B7467"/>
    <w:rsid w:val="001B7A85"/>
    <w:rsid w:val="001B7F26"/>
    <w:rsid w:val="001C0B2C"/>
    <w:rsid w:val="001C10DA"/>
    <w:rsid w:val="001C2B3A"/>
    <w:rsid w:val="001C340B"/>
    <w:rsid w:val="001C3D6C"/>
    <w:rsid w:val="001C46FA"/>
    <w:rsid w:val="001C4703"/>
    <w:rsid w:val="001C58BA"/>
    <w:rsid w:val="001C5D2D"/>
    <w:rsid w:val="001C6231"/>
    <w:rsid w:val="001C62CE"/>
    <w:rsid w:val="001C68F3"/>
    <w:rsid w:val="001D09FC"/>
    <w:rsid w:val="001D0C4E"/>
    <w:rsid w:val="001D19F8"/>
    <w:rsid w:val="001D2C06"/>
    <w:rsid w:val="001D3ABE"/>
    <w:rsid w:val="001D4DFD"/>
    <w:rsid w:val="001D58EC"/>
    <w:rsid w:val="001D6332"/>
    <w:rsid w:val="001D6C0A"/>
    <w:rsid w:val="001D72D5"/>
    <w:rsid w:val="001D774F"/>
    <w:rsid w:val="001E29F0"/>
    <w:rsid w:val="001E3423"/>
    <w:rsid w:val="001E48B9"/>
    <w:rsid w:val="001E4F79"/>
    <w:rsid w:val="001E609E"/>
    <w:rsid w:val="001E67B3"/>
    <w:rsid w:val="001E7938"/>
    <w:rsid w:val="001F0378"/>
    <w:rsid w:val="001F0775"/>
    <w:rsid w:val="001F1251"/>
    <w:rsid w:val="001F201A"/>
    <w:rsid w:val="001F20A5"/>
    <w:rsid w:val="001F271E"/>
    <w:rsid w:val="001F2925"/>
    <w:rsid w:val="001F2C0B"/>
    <w:rsid w:val="001F3076"/>
    <w:rsid w:val="001F4662"/>
    <w:rsid w:val="001F46BE"/>
    <w:rsid w:val="001F491A"/>
    <w:rsid w:val="001F4FD3"/>
    <w:rsid w:val="001F5365"/>
    <w:rsid w:val="001F5B5E"/>
    <w:rsid w:val="001F6043"/>
    <w:rsid w:val="001F63DA"/>
    <w:rsid w:val="001F6739"/>
    <w:rsid w:val="001F689E"/>
    <w:rsid w:val="002000AD"/>
    <w:rsid w:val="0020050C"/>
    <w:rsid w:val="00200BDD"/>
    <w:rsid w:val="00200E56"/>
    <w:rsid w:val="00202518"/>
    <w:rsid w:val="00202585"/>
    <w:rsid w:val="0020262E"/>
    <w:rsid w:val="002037D6"/>
    <w:rsid w:val="002039A7"/>
    <w:rsid w:val="00203B9D"/>
    <w:rsid w:val="00203BBF"/>
    <w:rsid w:val="00203C7F"/>
    <w:rsid w:val="00205485"/>
    <w:rsid w:val="002056E2"/>
    <w:rsid w:val="00205772"/>
    <w:rsid w:val="00205D09"/>
    <w:rsid w:val="00205F87"/>
    <w:rsid w:val="002123F1"/>
    <w:rsid w:val="002131CD"/>
    <w:rsid w:val="00213EEE"/>
    <w:rsid w:val="002149C6"/>
    <w:rsid w:val="00214CF3"/>
    <w:rsid w:val="0021696E"/>
    <w:rsid w:val="002171C7"/>
    <w:rsid w:val="00217637"/>
    <w:rsid w:val="00220178"/>
    <w:rsid w:val="0022044F"/>
    <w:rsid w:val="002212CD"/>
    <w:rsid w:val="002217A1"/>
    <w:rsid w:val="00221C13"/>
    <w:rsid w:val="00222FF9"/>
    <w:rsid w:val="0022495B"/>
    <w:rsid w:val="00225914"/>
    <w:rsid w:val="0022667A"/>
    <w:rsid w:val="00226E32"/>
    <w:rsid w:val="00226F98"/>
    <w:rsid w:val="002270A4"/>
    <w:rsid w:val="00230C40"/>
    <w:rsid w:val="00230EA3"/>
    <w:rsid w:val="00231A7D"/>
    <w:rsid w:val="00231F22"/>
    <w:rsid w:val="002321DC"/>
    <w:rsid w:val="00232837"/>
    <w:rsid w:val="00232966"/>
    <w:rsid w:val="00232BE2"/>
    <w:rsid w:val="00233329"/>
    <w:rsid w:val="00233904"/>
    <w:rsid w:val="00234298"/>
    <w:rsid w:val="00234F33"/>
    <w:rsid w:val="0023504F"/>
    <w:rsid w:val="00235182"/>
    <w:rsid w:val="002355D4"/>
    <w:rsid w:val="00237043"/>
    <w:rsid w:val="002375C2"/>
    <w:rsid w:val="00237F9E"/>
    <w:rsid w:val="00240318"/>
    <w:rsid w:val="00241172"/>
    <w:rsid w:val="00241223"/>
    <w:rsid w:val="00241882"/>
    <w:rsid w:val="00241EAF"/>
    <w:rsid w:val="00241F1D"/>
    <w:rsid w:val="00242D78"/>
    <w:rsid w:val="00242E1C"/>
    <w:rsid w:val="00245202"/>
    <w:rsid w:val="00245A57"/>
    <w:rsid w:val="00245E2B"/>
    <w:rsid w:val="002473E8"/>
    <w:rsid w:val="002474D6"/>
    <w:rsid w:val="00247BD3"/>
    <w:rsid w:val="00250302"/>
    <w:rsid w:val="0025046A"/>
    <w:rsid w:val="00251F5D"/>
    <w:rsid w:val="00252032"/>
    <w:rsid w:val="0025292F"/>
    <w:rsid w:val="00252F5E"/>
    <w:rsid w:val="00252F73"/>
    <w:rsid w:val="002537F7"/>
    <w:rsid w:val="0025384A"/>
    <w:rsid w:val="00255F1D"/>
    <w:rsid w:val="0025782F"/>
    <w:rsid w:val="00257C0F"/>
    <w:rsid w:val="00260170"/>
    <w:rsid w:val="00260A7B"/>
    <w:rsid w:val="00261614"/>
    <w:rsid w:val="00261667"/>
    <w:rsid w:val="00261B33"/>
    <w:rsid w:val="00262A9E"/>
    <w:rsid w:val="002630D2"/>
    <w:rsid w:val="002637ED"/>
    <w:rsid w:val="002638F0"/>
    <w:rsid w:val="00263AC5"/>
    <w:rsid w:val="00265A76"/>
    <w:rsid w:val="00265C1C"/>
    <w:rsid w:val="00266495"/>
    <w:rsid w:val="002709BA"/>
    <w:rsid w:val="0027126E"/>
    <w:rsid w:val="002715D2"/>
    <w:rsid w:val="002718EF"/>
    <w:rsid w:val="0027282E"/>
    <w:rsid w:val="002728F2"/>
    <w:rsid w:val="0027329B"/>
    <w:rsid w:val="002734C3"/>
    <w:rsid w:val="00273609"/>
    <w:rsid w:val="00273A26"/>
    <w:rsid w:val="00273BBD"/>
    <w:rsid w:val="002751B4"/>
    <w:rsid w:val="002756E9"/>
    <w:rsid w:val="00275FC4"/>
    <w:rsid w:val="002761AB"/>
    <w:rsid w:val="002761CD"/>
    <w:rsid w:val="00276DFB"/>
    <w:rsid w:val="002773AE"/>
    <w:rsid w:val="00277E87"/>
    <w:rsid w:val="00280564"/>
    <w:rsid w:val="00280B6C"/>
    <w:rsid w:val="00281646"/>
    <w:rsid w:val="00281A59"/>
    <w:rsid w:val="00283885"/>
    <w:rsid w:val="00283BE8"/>
    <w:rsid w:val="002852E7"/>
    <w:rsid w:val="0028667A"/>
    <w:rsid w:val="00287AAF"/>
    <w:rsid w:val="00290113"/>
    <w:rsid w:val="0029024F"/>
    <w:rsid w:val="002904F0"/>
    <w:rsid w:val="00293629"/>
    <w:rsid w:val="00293779"/>
    <w:rsid w:val="002944BA"/>
    <w:rsid w:val="002977F6"/>
    <w:rsid w:val="0029781D"/>
    <w:rsid w:val="002A02F7"/>
    <w:rsid w:val="002A05E8"/>
    <w:rsid w:val="002A16FA"/>
    <w:rsid w:val="002A1808"/>
    <w:rsid w:val="002A1AC9"/>
    <w:rsid w:val="002A1DFA"/>
    <w:rsid w:val="002A2528"/>
    <w:rsid w:val="002A2B7D"/>
    <w:rsid w:val="002A2E52"/>
    <w:rsid w:val="002A3557"/>
    <w:rsid w:val="002A3985"/>
    <w:rsid w:val="002A425F"/>
    <w:rsid w:val="002A48B3"/>
    <w:rsid w:val="002A4BA1"/>
    <w:rsid w:val="002A5D98"/>
    <w:rsid w:val="002A6687"/>
    <w:rsid w:val="002A68A0"/>
    <w:rsid w:val="002A6E36"/>
    <w:rsid w:val="002A78D7"/>
    <w:rsid w:val="002B0834"/>
    <w:rsid w:val="002B1B46"/>
    <w:rsid w:val="002B2158"/>
    <w:rsid w:val="002B28FF"/>
    <w:rsid w:val="002B2CDF"/>
    <w:rsid w:val="002B3593"/>
    <w:rsid w:val="002B367C"/>
    <w:rsid w:val="002B3E8E"/>
    <w:rsid w:val="002B415E"/>
    <w:rsid w:val="002B49D9"/>
    <w:rsid w:val="002B55BE"/>
    <w:rsid w:val="002B5698"/>
    <w:rsid w:val="002B5B7A"/>
    <w:rsid w:val="002B5C2A"/>
    <w:rsid w:val="002B6067"/>
    <w:rsid w:val="002B6348"/>
    <w:rsid w:val="002C047B"/>
    <w:rsid w:val="002C0859"/>
    <w:rsid w:val="002C0E85"/>
    <w:rsid w:val="002C1803"/>
    <w:rsid w:val="002C1DED"/>
    <w:rsid w:val="002C1E20"/>
    <w:rsid w:val="002C2B2F"/>
    <w:rsid w:val="002C3A74"/>
    <w:rsid w:val="002C4826"/>
    <w:rsid w:val="002C537D"/>
    <w:rsid w:val="002C5DBE"/>
    <w:rsid w:val="002C6FF5"/>
    <w:rsid w:val="002C7012"/>
    <w:rsid w:val="002C7584"/>
    <w:rsid w:val="002C7B54"/>
    <w:rsid w:val="002D01BC"/>
    <w:rsid w:val="002D0465"/>
    <w:rsid w:val="002D35BF"/>
    <w:rsid w:val="002D3771"/>
    <w:rsid w:val="002D413F"/>
    <w:rsid w:val="002D59FC"/>
    <w:rsid w:val="002D61EA"/>
    <w:rsid w:val="002D7A0A"/>
    <w:rsid w:val="002D7A9B"/>
    <w:rsid w:val="002E0392"/>
    <w:rsid w:val="002E0F45"/>
    <w:rsid w:val="002E19BB"/>
    <w:rsid w:val="002E1A10"/>
    <w:rsid w:val="002E2C37"/>
    <w:rsid w:val="002E3E7B"/>
    <w:rsid w:val="002E5F17"/>
    <w:rsid w:val="002E69AF"/>
    <w:rsid w:val="002E6FAA"/>
    <w:rsid w:val="002E713D"/>
    <w:rsid w:val="002E730C"/>
    <w:rsid w:val="002E74E6"/>
    <w:rsid w:val="002E7848"/>
    <w:rsid w:val="002E7C71"/>
    <w:rsid w:val="002E7FB2"/>
    <w:rsid w:val="002F018E"/>
    <w:rsid w:val="002F02AA"/>
    <w:rsid w:val="002F1435"/>
    <w:rsid w:val="002F1545"/>
    <w:rsid w:val="002F1DBD"/>
    <w:rsid w:val="002F22A0"/>
    <w:rsid w:val="002F22AC"/>
    <w:rsid w:val="002F4BE1"/>
    <w:rsid w:val="002F4D9A"/>
    <w:rsid w:val="002F663D"/>
    <w:rsid w:val="00300BEF"/>
    <w:rsid w:val="00301421"/>
    <w:rsid w:val="003015A8"/>
    <w:rsid w:val="00301ACE"/>
    <w:rsid w:val="003027D1"/>
    <w:rsid w:val="003033C9"/>
    <w:rsid w:val="0030382D"/>
    <w:rsid w:val="003038BA"/>
    <w:rsid w:val="00305409"/>
    <w:rsid w:val="00305834"/>
    <w:rsid w:val="003062AF"/>
    <w:rsid w:val="003069A7"/>
    <w:rsid w:val="0030711E"/>
    <w:rsid w:val="003072DD"/>
    <w:rsid w:val="00307E04"/>
    <w:rsid w:val="00310280"/>
    <w:rsid w:val="003121DC"/>
    <w:rsid w:val="003126C8"/>
    <w:rsid w:val="00312945"/>
    <w:rsid w:val="00313C67"/>
    <w:rsid w:val="003155A9"/>
    <w:rsid w:val="00315BC6"/>
    <w:rsid w:val="00316BB9"/>
    <w:rsid w:val="00316E59"/>
    <w:rsid w:val="00316F9F"/>
    <w:rsid w:val="00320A95"/>
    <w:rsid w:val="00321430"/>
    <w:rsid w:val="00321778"/>
    <w:rsid w:val="00321FF9"/>
    <w:rsid w:val="00322B82"/>
    <w:rsid w:val="00323018"/>
    <w:rsid w:val="00330FF1"/>
    <w:rsid w:val="0033181B"/>
    <w:rsid w:val="00331F01"/>
    <w:rsid w:val="00333B70"/>
    <w:rsid w:val="00334B0B"/>
    <w:rsid w:val="00335781"/>
    <w:rsid w:val="00335949"/>
    <w:rsid w:val="00335D0D"/>
    <w:rsid w:val="00336726"/>
    <w:rsid w:val="0033681B"/>
    <w:rsid w:val="00337202"/>
    <w:rsid w:val="0033726B"/>
    <w:rsid w:val="003432EA"/>
    <w:rsid w:val="00343634"/>
    <w:rsid w:val="0034464C"/>
    <w:rsid w:val="00345221"/>
    <w:rsid w:val="00346530"/>
    <w:rsid w:val="00346E0D"/>
    <w:rsid w:val="00347628"/>
    <w:rsid w:val="00347A7F"/>
    <w:rsid w:val="0035049A"/>
    <w:rsid w:val="00350A0C"/>
    <w:rsid w:val="00350E2E"/>
    <w:rsid w:val="00350E3D"/>
    <w:rsid w:val="0035181B"/>
    <w:rsid w:val="00353F42"/>
    <w:rsid w:val="0035498A"/>
    <w:rsid w:val="00355301"/>
    <w:rsid w:val="003566AA"/>
    <w:rsid w:val="00356797"/>
    <w:rsid w:val="00356D4E"/>
    <w:rsid w:val="0035717A"/>
    <w:rsid w:val="003572C1"/>
    <w:rsid w:val="00357879"/>
    <w:rsid w:val="00357A20"/>
    <w:rsid w:val="00357F26"/>
    <w:rsid w:val="00362267"/>
    <w:rsid w:val="00362AE1"/>
    <w:rsid w:val="00363103"/>
    <w:rsid w:val="00363BE5"/>
    <w:rsid w:val="0036401D"/>
    <w:rsid w:val="00364A43"/>
    <w:rsid w:val="003653A6"/>
    <w:rsid w:val="00365777"/>
    <w:rsid w:val="003662FE"/>
    <w:rsid w:val="00370959"/>
    <w:rsid w:val="00370B51"/>
    <w:rsid w:val="003713B5"/>
    <w:rsid w:val="00371A8A"/>
    <w:rsid w:val="00371C36"/>
    <w:rsid w:val="00373339"/>
    <w:rsid w:val="00373400"/>
    <w:rsid w:val="003736BB"/>
    <w:rsid w:val="00373882"/>
    <w:rsid w:val="003740B2"/>
    <w:rsid w:val="0037476A"/>
    <w:rsid w:val="00375073"/>
    <w:rsid w:val="0037593C"/>
    <w:rsid w:val="00375976"/>
    <w:rsid w:val="00375B8C"/>
    <w:rsid w:val="00375E8A"/>
    <w:rsid w:val="00376C01"/>
    <w:rsid w:val="00377221"/>
    <w:rsid w:val="0037789C"/>
    <w:rsid w:val="00377BE6"/>
    <w:rsid w:val="00381A22"/>
    <w:rsid w:val="00384306"/>
    <w:rsid w:val="00384AFF"/>
    <w:rsid w:val="003868F8"/>
    <w:rsid w:val="00387312"/>
    <w:rsid w:val="003904DA"/>
    <w:rsid w:val="00390CA8"/>
    <w:rsid w:val="0039165B"/>
    <w:rsid w:val="0039191F"/>
    <w:rsid w:val="00391B2C"/>
    <w:rsid w:val="00391FC8"/>
    <w:rsid w:val="00392B52"/>
    <w:rsid w:val="00394056"/>
    <w:rsid w:val="00394FDE"/>
    <w:rsid w:val="00397CDC"/>
    <w:rsid w:val="003A1157"/>
    <w:rsid w:val="003A1B2D"/>
    <w:rsid w:val="003A1E2E"/>
    <w:rsid w:val="003A2394"/>
    <w:rsid w:val="003A2851"/>
    <w:rsid w:val="003A32DF"/>
    <w:rsid w:val="003A3F0C"/>
    <w:rsid w:val="003A4181"/>
    <w:rsid w:val="003A44C0"/>
    <w:rsid w:val="003A4ABD"/>
    <w:rsid w:val="003A4EFE"/>
    <w:rsid w:val="003A59EC"/>
    <w:rsid w:val="003A612A"/>
    <w:rsid w:val="003A7C5B"/>
    <w:rsid w:val="003A7F87"/>
    <w:rsid w:val="003B0398"/>
    <w:rsid w:val="003B0CE0"/>
    <w:rsid w:val="003B13C2"/>
    <w:rsid w:val="003B17F2"/>
    <w:rsid w:val="003B1FEC"/>
    <w:rsid w:val="003B2157"/>
    <w:rsid w:val="003B275F"/>
    <w:rsid w:val="003B3D82"/>
    <w:rsid w:val="003B4CED"/>
    <w:rsid w:val="003B51B9"/>
    <w:rsid w:val="003B5BB3"/>
    <w:rsid w:val="003B60A8"/>
    <w:rsid w:val="003B67F4"/>
    <w:rsid w:val="003C0E47"/>
    <w:rsid w:val="003C0E6B"/>
    <w:rsid w:val="003C154B"/>
    <w:rsid w:val="003C1997"/>
    <w:rsid w:val="003C1FC5"/>
    <w:rsid w:val="003C22E2"/>
    <w:rsid w:val="003C2479"/>
    <w:rsid w:val="003C2C0C"/>
    <w:rsid w:val="003C2E5F"/>
    <w:rsid w:val="003C3509"/>
    <w:rsid w:val="003C4E2D"/>
    <w:rsid w:val="003C5289"/>
    <w:rsid w:val="003C63EC"/>
    <w:rsid w:val="003C6835"/>
    <w:rsid w:val="003C6FE9"/>
    <w:rsid w:val="003C79EB"/>
    <w:rsid w:val="003C7E5B"/>
    <w:rsid w:val="003C7EB7"/>
    <w:rsid w:val="003D0E8F"/>
    <w:rsid w:val="003D1602"/>
    <w:rsid w:val="003D19D1"/>
    <w:rsid w:val="003D1D7B"/>
    <w:rsid w:val="003D1EDC"/>
    <w:rsid w:val="003D3DE2"/>
    <w:rsid w:val="003D48D4"/>
    <w:rsid w:val="003D4C39"/>
    <w:rsid w:val="003D53EF"/>
    <w:rsid w:val="003D592C"/>
    <w:rsid w:val="003D65BB"/>
    <w:rsid w:val="003D7F3D"/>
    <w:rsid w:val="003E00EA"/>
    <w:rsid w:val="003E0A4C"/>
    <w:rsid w:val="003E0F8E"/>
    <w:rsid w:val="003E103C"/>
    <w:rsid w:val="003E193A"/>
    <w:rsid w:val="003E1953"/>
    <w:rsid w:val="003E2916"/>
    <w:rsid w:val="003E29F6"/>
    <w:rsid w:val="003E32F3"/>
    <w:rsid w:val="003E3637"/>
    <w:rsid w:val="003E3B4F"/>
    <w:rsid w:val="003E4AC5"/>
    <w:rsid w:val="003E4E30"/>
    <w:rsid w:val="003E544F"/>
    <w:rsid w:val="003E5A98"/>
    <w:rsid w:val="003E7F51"/>
    <w:rsid w:val="003F0806"/>
    <w:rsid w:val="003F09AF"/>
    <w:rsid w:val="003F2C40"/>
    <w:rsid w:val="003F3031"/>
    <w:rsid w:val="003F3E58"/>
    <w:rsid w:val="003F4142"/>
    <w:rsid w:val="003F47D4"/>
    <w:rsid w:val="003F53F3"/>
    <w:rsid w:val="003F560A"/>
    <w:rsid w:val="003F5B3C"/>
    <w:rsid w:val="003F645E"/>
    <w:rsid w:val="003F6D84"/>
    <w:rsid w:val="00401499"/>
    <w:rsid w:val="00401D37"/>
    <w:rsid w:val="00401DC9"/>
    <w:rsid w:val="004022E9"/>
    <w:rsid w:val="004025BC"/>
    <w:rsid w:val="0040423C"/>
    <w:rsid w:val="00404EFF"/>
    <w:rsid w:val="00405A03"/>
    <w:rsid w:val="0040736D"/>
    <w:rsid w:val="004076FB"/>
    <w:rsid w:val="00407959"/>
    <w:rsid w:val="00407BE6"/>
    <w:rsid w:val="004102F5"/>
    <w:rsid w:val="00410E12"/>
    <w:rsid w:val="00411178"/>
    <w:rsid w:val="0041162A"/>
    <w:rsid w:val="00411889"/>
    <w:rsid w:val="004129CA"/>
    <w:rsid w:val="004136CF"/>
    <w:rsid w:val="00413700"/>
    <w:rsid w:val="0041396E"/>
    <w:rsid w:val="00413D89"/>
    <w:rsid w:val="004143BD"/>
    <w:rsid w:val="0041447F"/>
    <w:rsid w:val="00414D36"/>
    <w:rsid w:val="00416C3E"/>
    <w:rsid w:val="00416CDC"/>
    <w:rsid w:val="00417423"/>
    <w:rsid w:val="00417AAD"/>
    <w:rsid w:val="004205AA"/>
    <w:rsid w:val="00420727"/>
    <w:rsid w:val="0042076B"/>
    <w:rsid w:val="00420D2A"/>
    <w:rsid w:val="004226E9"/>
    <w:rsid w:val="0042281B"/>
    <w:rsid w:val="0042315B"/>
    <w:rsid w:val="004243A3"/>
    <w:rsid w:val="004245EE"/>
    <w:rsid w:val="00425680"/>
    <w:rsid w:val="0042599A"/>
    <w:rsid w:val="00425D4C"/>
    <w:rsid w:val="00425F20"/>
    <w:rsid w:val="004264EA"/>
    <w:rsid w:val="00430A3F"/>
    <w:rsid w:val="00431C83"/>
    <w:rsid w:val="00431CAB"/>
    <w:rsid w:val="004323B2"/>
    <w:rsid w:val="004325F6"/>
    <w:rsid w:val="004328BA"/>
    <w:rsid w:val="00432EFD"/>
    <w:rsid w:val="0043361F"/>
    <w:rsid w:val="00435652"/>
    <w:rsid w:val="004358D3"/>
    <w:rsid w:val="004363D7"/>
    <w:rsid w:val="004408E7"/>
    <w:rsid w:val="00440986"/>
    <w:rsid w:val="00440B7A"/>
    <w:rsid w:val="00440C41"/>
    <w:rsid w:val="00441062"/>
    <w:rsid w:val="0044157F"/>
    <w:rsid w:val="004419E4"/>
    <w:rsid w:val="00441F76"/>
    <w:rsid w:val="00442E88"/>
    <w:rsid w:val="00443198"/>
    <w:rsid w:val="00443A8D"/>
    <w:rsid w:val="00443C91"/>
    <w:rsid w:val="004440F3"/>
    <w:rsid w:val="00444D97"/>
    <w:rsid w:val="0044505B"/>
    <w:rsid w:val="00445B4C"/>
    <w:rsid w:val="0044689D"/>
    <w:rsid w:val="0044701C"/>
    <w:rsid w:val="00447359"/>
    <w:rsid w:val="0044759F"/>
    <w:rsid w:val="00450189"/>
    <w:rsid w:val="004501CB"/>
    <w:rsid w:val="004510E2"/>
    <w:rsid w:val="00451A90"/>
    <w:rsid w:val="00451B45"/>
    <w:rsid w:val="00452313"/>
    <w:rsid w:val="004527D7"/>
    <w:rsid w:val="004532C2"/>
    <w:rsid w:val="00455E29"/>
    <w:rsid w:val="00455F45"/>
    <w:rsid w:val="00456689"/>
    <w:rsid w:val="00456D29"/>
    <w:rsid w:val="00457102"/>
    <w:rsid w:val="0045753A"/>
    <w:rsid w:val="004575E8"/>
    <w:rsid w:val="00460912"/>
    <w:rsid w:val="004618EF"/>
    <w:rsid w:val="00461B2A"/>
    <w:rsid w:val="00462C27"/>
    <w:rsid w:val="00462E7B"/>
    <w:rsid w:val="00463858"/>
    <w:rsid w:val="00463B81"/>
    <w:rsid w:val="00463DF9"/>
    <w:rsid w:val="0046519C"/>
    <w:rsid w:val="00465A1A"/>
    <w:rsid w:val="0046607D"/>
    <w:rsid w:val="00466496"/>
    <w:rsid w:val="00466879"/>
    <w:rsid w:val="0046702D"/>
    <w:rsid w:val="00467404"/>
    <w:rsid w:val="00467855"/>
    <w:rsid w:val="004713C6"/>
    <w:rsid w:val="00471DBC"/>
    <w:rsid w:val="0047417C"/>
    <w:rsid w:val="004748A8"/>
    <w:rsid w:val="00474E90"/>
    <w:rsid w:val="00474ECA"/>
    <w:rsid w:val="004768C9"/>
    <w:rsid w:val="00477BBD"/>
    <w:rsid w:val="00477CE7"/>
    <w:rsid w:val="00480F6F"/>
    <w:rsid w:val="004827DA"/>
    <w:rsid w:val="0048480C"/>
    <w:rsid w:val="00485E19"/>
    <w:rsid w:val="00485EC8"/>
    <w:rsid w:val="00486796"/>
    <w:rsid w:val="00486EF2"/>
    <w:rsid w:val="004871A6"/>
    <w:rsid w:val="00490121"/>
    <w:rsid w:val="004901CD"/>
    <w:rsid w:val="00491702"/>
    <w:rsid w:val="00492250"/>
    <w:rsid w:val="004923DE"/>
    <w:rsid w:val="00492FA6"/>
    <w:rsid w:val="004931AD"/>
    <w:rsid w:val="00493D7A"/>
    <w:rsid w:val="00495AC5"/>
    <w:rsid w:val="004960C8"/>
    <w:rsid w:val="00496961"/>
    <w:rsid w:val="0049795F"/>
    <w:rsid w:val="004A00B6"/>
    <w:rsid w:val="004A0DEF"/>
    <w:rsid w:val="004A236B"/>
    <w:rsid w:val="004A2B90"/>
    <w:rsid w:val="004A2FBC"/>
    <w:rsid w:val="004A57B8"/>
    <w:rsid w:val="004A5DF7"/>
    <w:rsid w:val="004A6CE0"/>
    <w:rsid w:val="004A71A5"/>
    <w:rsid w:val="004A7315"/>
    <w:rsid w:val="004A7BC6"/>
    <w:rsid w:val="004B0AB8"/>
    <w:rsid w:val="004B10C3"/>
    <w:rsid w:val="004B1B35"/>
    <w:rsid w:val="004B1ED9"/>
    <w:rsid w:val="004B2393"/>
    <w:rsid w:val="004B23E5"/>
    <w:rsid w:val="004B33F8"/>
    <w:rsid w:val="004B39A7"/>
    <w:rsid w:val="004B3DB4"/>
    <w:rsid w:val="004B478F"/>
    <w:rsid w:val="004B532C"/>
    <w:rsid w:val="004B5807"/>
    <w:rsid w:val="004B5F29"/>
    <w:rsid w:val="004B6035"/>
    <w:rsid w:val="004B6073"/>
    <w:rsid w:val="004B6693"/>
    <w:rsid w:val="004B66E4"/>
    <w:rsid w:val="004B6CF3"/>
    <w:rsid w:val="004C07D3"/>
    <w:rsid w:val="004C0C61"/>
    <w:rsid w:val="004C0F98"/>
    <w:rsid w:val="004C0FE6"/>
    <w:rsid w:val="004C229C"/>
    <w:rsid w:val="004C26BC"/>
    <w:rsid w:val="004C282F"/>
    <w:rsid w:val="004C2B01"/>
    <w:rsid w:val="004C2C3F"/>
    <w:rsid w:val="004C3185"/>
    <w:rsid w:val="004C37DD"/>
    <w:rsid w:val="004C3A1D"/>
    <w:rsid w:val="004C3C15"/>
    <w:rsid w:val="004C4F2A"/>
    <w:rsid w:val="004C4F5E"/>
    <w:rsid w:val="004C51C6"/>
    <w:rsid w:val="004C5AE5"/>
    <w:rsid w:val="004C6107"/>
    <w:rsid w:val="004C6B2B"/>
    <w:rsid w:val="004C7DC5"/>
    <w:rsid w:val="004C7EAD"/>
    <w:rsid w:val="004D0087"/>
    <w:rsid w:val="004D0C04"/>
    <w:rsid w:val="004D1197"/>
    <w:rsid w:val="004D140D"/>
    <w:rsid w:val="004D165F"/>
    <w:rsid w:val="004D2C2B"/>
    <w:rsid w:val="004D2D8C"/>
    <w:rsid w:val="004D2F74"/>
    <w:rsid w:val="004D3260"/>
    <w:rsid w:val="004D4D79"/>
    <w:rsid w:val="004D6184"/>
    <w:rsid w:val="004D662A"/>
    <w:rsid w:val="004D67BC"/>
    <w:rsid w:val="004D75E6"/>
    <w:rsid w:val="004D7A1B"/>
    <w:rsid w:val="004E1195"/>
    <w:rsid w:val="004E1414"/>
    <w:rsid w:val="004E18AF"/>
    <w:rsid w:val="004E1DE0"/>
    <w:rsid w:val="004E1E12"/>
    <w:rsid w:val="004E2120"/>
    <w:rsid w:val="004E2707"/>
    <w:rsid w:val="004E3C3A"/>
    <w:rsid w:val="004E5D1B"/>
    <w:rsid w:val="004E61B9"/>
    <w:rsid w:val="004E6CFF"/>
    <w:rsid w:val="004E6F7E"/>
    <w:rsid w:val="004E7DC0"/>
    <w:rsid w:val="004F0FC1"/>
    <w:rsid w:val="004F142E"/>
    <w:rsid w:val="004F19CC"/>
    <w:rsid w:val="004F27B6"/>
    <w:rsid w:val="004F2EA8"/>
    <w:rsid w:val="004F4590"/>
    <w:rsid w:val="004F4BC1"/>
    <w:rsid w:val="004F4BF6"/>
    <w:rsid w:val="004F4E2E"/>
    <w:rsid w:val="004F56E7"/>
    <w:rsid w:val="004F5D1F"/>
    <w:rsid w:val="004F647D"/>
    <w:rsid w:val="004F6D34"/>
    <w:rsid w:val="004F71AA"/>
    <w:rsid w:val="004F74E7"/>
    <w:rsid w:val="004F767E"/>
    <w:rsid w:val="004F7A60"/>
    <w:rsid w:val="004F7F7A"/>
    <w:rsid w:val="00500D93"/>
    <w:rsid w:val="0050144B"/>
    <w:rsid w:val="00501745"/>
    <w:rsid w:val="00501805"/>
    <w:rsid w:val="00501981"/>
    <w:rsid w:val="0050224A"/>
    <w:rsid w:val="00503A38"/>
    <w:rsid w:val="00503E0E"/>
    <w:rsid w:val="00504A2D"/>
    <w:rsid w:val="00505C2B"/>
    <w:rsid w:val="00505D83"/>
    <w:rsid w:val="00506044"/>
    <w:rsid w:val="00506A17"/>
    <w:rsid w:val="0050735A"/>
    <w:rsid w:val="0051021C"/>
    <w:rsid w:val="00510644"/>
    <w:rsid w:val="005109D5"/>
    <w:rsid w:val="0051123B"/>
    <w:rsid w:val="00511251"/>
    <w:rsid w:val="00512AFB"/>
    <w:rsid w:val="0051355C"/>
    <w:rsid w:val="0051362D"/>
    <w:rsid w:val="00513817"/>
    <w:rsid w:val="00513B1B"/>
    <w:rsid w:val="005144CA"/>
    <w:rsid w:val="005148C8"/>
    <w:rsid w:val="005149D7"/>
    <w:rsid w:val="00514D04"/>
    <w:rsid w:val="00515DF9"/>
    <w:rsid w:val="005166ED"/>
    <w:rsid w:val="005175AA"/>
    <w:rsid w:val="0052048B"/>
    <w:rsid w:val="00520AB8"/>
    <w:rsid w:val="00520B33"/>
    <w:rsid w:val="0052171B"/>
    <w:rsid w:val="0052172A"/>
    <w:rsid w:val="00521E82"/>
    <w:rsid w:val="00521EAC"/>
    <w:rsid w:val="0052212B"/>
    <w:rsid w:val="00523C0E"/>
    <w:rsid w:val="005246B3"/>
    <w:rsid w:val="00525FAA"/>
    <w:rsid w:val="005262ED"/>
    <w:rsid w:val="00526EF1"/>
    <w:rsid w:val="0052724C"/>
    <w:rsid w:val="0053002A"/>
    <w:rsid w:val="00531966"/>
    <w:rsid w:val="00531DA9"/>
    <w:rsid w:val="00532066"/>
    <w:rsid w:val="0053247F"/>
    <w:rsid w:val="00533727"/>
    <w:rsid w:val="00533BB5"/>
    <w:rsid w:val="00533C8A"/>
    <w:rsid w:val="00534C93"/>
    <w:rsid w:val="00534D20"/>
    <w:rsid w:val="00535320"/>
    <w:rsid w:val="00535A17"/>
    <w:rsid w:val="00535DF9"/>
    <w:rsid w:val="00540BFC"/>
    <w:rsid w:val="00541241"/>
    <w:rsid w:val="005412D6"/>
    <w:rsid w:val="00541B02"/>
    <w:rsid w:val="00542172"/>
    <w:rsid w:val="005430D5"/>
    <w:rsid w:val="0054320D"/>
    <w:rsid w:val="005432E5"/>
    <w:rsid w:val="00544E2C"/>
    <w:rsid w:val="00544E83"/>
    <w:rsid w:val="00545181"/>
    <w:rsid w:val="0054643F"/>
    <w:rsid w:val="00547377"/>
    <w:rsid w:val="00550D6E"/>
    <w:rsid w:val="00551910"/>
    <w:rsid w:val="00552777"/>
    <w:rsid w:val="00554156"/>
    <w:rsid w:val="00554EEA"/>
    <w:rsid w:val="00554FC9"/>
    <w:rsid w:val="005556CC"/>
    <w:rsid w:val="00555E76"/>
    <w:rsid w:val="00555F56"/>
    <w:rsid w:val="00557757"/>
    <w:rsid w:val="00557759"/>
    <w:rsid w:val="005601B4"/>
    <w:rsid w:val="00560C64"/>
    <w:rsid w:val="005614D4"/>
    <w:rsid w:val="005615EC"/>
    <w:rsid w:val="0056204D"/>
    <w:rsid w:val="00562E6D"/>
    <w:rsid w:val="00563B76"/>
    <w:rsid w:val="00565554"/>
    <w:rsid w:val="005659E1"/>
    <w:rsid w:val="0056610C"/>
    <w:rsid w:val="00566E4F"/>
    <w:rsid w:val="00567454"/>
    <w:rsid w:val="00567899"/>
    <w:rsid w:val="00567EF7"/>
    <w:rsid w:val="0057009C"/>
    <w:rsid w:val="005722B1"/>
    <w:rsid w:val="00572E0B"/>
    <w:rsid w:val="00572E19"/>
    <w:rsid w:val="005750CC"/>
    <w:rsid w:val="00575DBC"/>
    <w:rsid w:val="005765E3"/>
    <w:rsid w:val="00577581"/>
    <w:rsid w:val="00577922"/>
    <w:rsid w:val="00580267"/>
    <w:rsid w:val="005805AE"/>
    <w:rsid w:val="005805DD"/>
    <w:rsid w:val="00580680"/>
    <w:rsid w:val="00580C75"/>
    <w:rsid w:val="0058107C"/>
    <w:rsid w:val="00581164"/>
    <w:rsid w:val="005817A1"/>
    <w:rsid w:val="00581858"/>
    <w:rsid w:val="00581DCB"/>
    <w:rsid w:val="00582971"/>
    <w:rsid w:val="00583757"/>
    <w:rsid w:val="0058388A"/>
    <w:rsid w:val="00584334"/>
    <w:rsid w:val="0058616D"/>
    <w:rsid w:val="00586DE4"/>
    <w:rsid w:val="00586E3B"/>
    <w:rsid w:val="005871BF"/>
    <w:rsid w:val="005878BA"/>
    <w:rsid w:val="00587C91"/>
    <w:rsid w:val="005905AA"/>
    <w:rsid w:val="00590AF1"/>
    <w:rsid w:val="00590FBB"/>
    <w:rsid w:val="005912FC"/>
    <w:rsid w:val="005917B5"/>
    <w:rsid w:val="0059238C"/>
    <w:rsid w:val="005928B4"/>
    <w:rsid w:val="00592C5B"/>
    <w:rsid w:val="00593620"/>
    <w:rsid w:val="00595ADF"/>
    <w:rsid w:val="00595FAE"/>
    <w:rsid w:val="00595FB5"/>
    <w:rsid w:val="00596B40"/>
    <w:rsid w:val="00596E4B"/>
    <w:rsid w:val="005973A0"/>
    <w:rsid w:val="005A019A"/>
    <w:rsid w:val="005A14B4"/>
    <w:rsid w:val="005A1ED7"/>
    <w:rsid w:val="005A23E4"/>
    <w:rsid w:val="005A32D2"/>
    <w:rsid w:val="005A3430"/>
    <w:rsid w:val="005A3E86"/>
    <w:rsid w:val="005A3F4C"/>
    <w:rsid w:val="005A48EC"/>
    <w:rsid w:val="005A4E4E"/>
    <w:rsid w:val="005A50CB"/>
    <w:rsid w:val="005A5116"/>
    <w:rsid w:val="005A6081"/>
    <w:rsid w:val="005A6753"/>
    <w:rsid w:val="005A685C"/>
    <w:rsid w:val="005A6AB7"/>
    <w:rsid w:val="005A6E36"/>
    <w:rsid w:val="005A77F2"/>
    <w:rsid w:val="005A7B5B"/>
    <w:rsid w:val="005A7F9A"/>
    <w:rsid w:val="005B0922"/>
    <w:rsid w:val="005B0DA2"/>
    <w:rsid w:val="005B0F04"/>
    <w:rsid w:val="005B16FC"/>
    <w:rsid w:val="005B172D"/>
    <w:rsid w:val="005B2040"/>
    <w:rsid w:val="005B36BE"/>
    <w:rsid w:val="005B3B1D"/>
    <w:rsid w:val="005B40AD"/>
    <w:rsid w:val="005B4BCB"/>
    <w:rsid w:val="005B4E83"/>
    <w:rsid w:val="005B578F"/>
    <w:rsid w:val="005B5ABE"/>
    <w:rsid w:val="005B659A"/>
    <w:rsid w:val="005B6F09"/>
    <w:rsid w:val="005B6F8A"/>
    <w:rsid w:val="005B7B96"/>
    <w:rsid w:val="005C047D"/>
    <w:rsid w:val="005C0C85"/>
    <w:rsid w:val="005C0E1A"/>
    <w:rsid w:val="005C1760"/>
    <w:rsid w:val="005C18BA"/>
    <w:rsid w:val="005C1A5A"/>
    <w:rsid w:val="005C2894"/>
    <w:rsid w:val="005C2A4A"/>
    <w:rsid w:val="005C3FFD"/>
    <w:rsid w:val="005C4DF5"/>
    <w:rsid w:val="005C5534"/>
    <w:rsid w:val="005C5843"/>
    <w:rsid w:val="005C6FB1"/>
    <w:rsid w:val="005C709C"/>
    <w:rsid w:val="005C71C6"/>
    <w:rsid w:val="005C779B"/>
    <w:rsid w:val="005D0021"/>
    <w:rsid w:val="005D0028"/>
    <w:rsid w:val="005D0087"/>
    <w:rsid w:val="005D05AE"/>
    <w:rsid w:val="005D0B2C"/>
    <w:rsid w:val="005D112D"/>
    <w:rsid w:val="005D115F"/>
    <w:rsid w:val="005D16AE"/>
    <w:rsid w:val="005D1A0A"/>
    <w:rsid w:val="005D1B5B"/>
    <w:rsid w:val="005D2A47"/>
    <w:rsid w:val="005D2B48"/>
    <w:rsid w:val="005D3202"/>
    <w:rsid w:val="005D3BA3"/>
    <w:rsid w:val="005D47AB"/>
    <w:rsid w:val="005D4C27"/>
    <w:rsid w:val="005D54C7"/>
    <w:rsid w:val="005D5CB0"/>
    <w:rsid w:val="005D6DD2"/>
    <w:rsid w:val="005D7810"/>
    <w:rsid w:val="005D7B7E"/>
    <w:rsid w:val="005E1019"/>
    <w:rsid w:val="005E128E"/>
    <w:rsid w:val="005E1D03"/>
    <w:rsid w:val="005E2D10"/>
    <w:rsid w:val="005E2E41"/>
    <w:rsid w:val="005E2FEE"/>
    <w:rsid w:val="005E32F5"/>
    <w:rsid w:val="005E4489"/>
    <w:rsid w:val="005E44A7"/>
    <w:rsid w:val="005E521D"/>
    <w:rsid w:val="005E6063"/>
    <w:rsid w:val="005E70E3"/>
    <w:rsid w:val="005E70E5"/>
    <w:rsid w:val="005E71FE"/>
    <w:rsid w:val="005F09A1"/>
    <w:rsid w:val="005F1833"/>
    <w:rsid w:val="005F224F"/>
    <w:rsid w:val="005F2C9C"/>
    <w:rsid w:val="005F3361"/>
    <w:rsid w:val="005F4DBD"/>
    <w:rsid w:val="005F5F8F"/>
    <w:rsid w:val="005F6A12"/>
    <w:rsid w:val="005F7015"/>
    <w:rsid w:val="0060071C"/>
    <w:rsid w:val="00601479"/>
    <w:rsid w:val="00602281"/>
    <w:rsid w:val="00602D69"/>
    <w:rsid w:val="00602DF6"/>
    <w:rsid w:val="00602E32"/>
    <w:rsid w:val="00603000"/>
    <w:rsid w:val="00604849"/>
    <w:rsid w:val="00605CCD"/>
    <w:rsid w:val="00605F99"/>
    <w:rsid w:val="0060734A"/>
    <w:rsid w:val="0060796E"/>
    <w:rsid w:val="006101C7"/>
    <w:rsid w:val="0061139F"/>
    <w:rsid w:val="00611FBA"/>
    <w:rsid w:val="00612ACE"/>
    <w:rsid w:val="006130CB"/>
    <w:rsid w:val="00613247"/>
    <w:rsid w:val="006133FD"/>
    <w:rsid w:val="00613BD7"/>
    <w:rsid w:val="00613FC3"/>
    <w:rsid w:val="006143DC"/>
    <w:rsid w:val="0061477C"/>
    <w:rsid w:val="00615638"/>
    <w:rsid w:val="00615800"/>
    <w:rsid w:val="006164F9"/>
    <w:rsid w:val="0061694F"/>
    <w:rsid w:val="00616A58"/>
    <w:rsid w:val="00617FD3"/>
    <w:rsid w:val="00620005"/>
    <w:rsid w:val="006202E1"/>
    <w:rsid w:val="00620D83"/>
    <w:rsid w:val="006222A2"/>
    <w:rsid w:val="00623617"/>
    <w:rsid w:val="0062432B"/>
    <w:rsid w:val="00624B8F"/>
    <w:rsid w:val="006256E6"/>
    <w:rsid w:val="0062762C"/>
    <w:rsid w:val="00627C88"/>
    <w:rsid w:val="00630743"/>
    <w:rsid w:val="0063088C"/>
    <w:rsid w:val="006314EC"/>
    <w:rsid w:val="006325A7"/>
    <w:rsid w:val="006330E5"/>
    <w:rsid w:val="0063312A"/>
    <w:rsid w:val="006336AC"/>
    <w:rsid w:val="00633FC0"/>
    <w:rsid w:val="0063445B"/>
    <w:rsid w:val="00635491"/>
    <w:rsid w:val="00635D2F"/>
    <w:rsid w:val="006362D4"/>
    <w:rsid w:val="006364BC"/>
    <w:rsid w:val="0063723A"/>
    <w:rsid w:val="006379DF"/>
    <w:rsid w:val="00637C1D"/>
    <w:rsid w:val="00640CC0"/>
    <w:rsid w:val="006428D5"/>
    <w:rsid w:val="006438B4"/>
    <w:rsid w:val="00643DA8"/>
    <w:rsid w:val="0064430E"/>
    <w:rsid w:val="0064457E"/>
    <w:rsid w:val="0064502D"/>
    <w:rsid w:val="0064650E"/>
    <w:rsid w:val="00647168"/>
    <w:rsid w:val="006479D2"/>
    <w:rsid w:val="00650887"/>
    <w:rsid w:val="00650B1C"/>
    <w:rsid w:val="00650E20"/>
    <w:rsid w:val="006514C8"/>
    <w:rsid w:val="00651785"/>
    <w:rsid w:val="006523BB"/>
    <w:rsid w:val="00652BD1"/>
    <w:rsid w:val="00653064"/>
    <w:rsid w:val="00653609"/>
    <w:rsid w:val="006539AE"/>
    <w:rsid w:val="00653C04"/>
    <w:rsid w:val="006541AB"/>
    <w:rsid w:val="00655512"/>
    <w:rsid w:val="00655983"/>
    <w:rsid w:val="006559A4"/>
    <w:rsid w:val="00655F12"/>
    <w:rsid w:val="006561FC"/>
    <w:rsid w:val="00656A72"/>
    <w:rsid w:val="00657520"/>
    <w:rsid w:val="00660A42"/>
    <w:rsid w:val="00660C36"/>
    <w:rsid w:val="00660DBD"/>
    <w:rsid w:val="00662224"/>
    <w:rsid w:val="0066460F"/>
    <w:rsid w:val="00664C07"/>
    <w:rsid w:val="00665592"/>
    <w:rsid w:val="00666349"/>
    <w:rsid w:val="0066667F"/>
    <w:rsid w:val="0066713A"/>
    <w:rsid w:val="0066720A"/>
    <w:rsid w:val="006675E7"/>
    <w:rsid w:val="00667CF5"/>
    <w:rsid w:val="0067014A"/>
    <w:rsid w:val="0067042A"/>
    <w:rsid w:val="00670A1F"/>
    <w:rsid w:val="006714D3"/>
    <w:rsid w:val="0067169D"/>
    <w:rsid w:val="006717D9"/>
    <w:rsid w:val="00671B8F"/>
    <w:rsid w:val="00671E39"/>
    <w:rsid w:val="006721B3"/>
    <w:rsid w:val="00672F85"/>
    <w:rsid w:val="00673D85"/>
    <w:rsid w:val="006758C7"/>
    <w:rsid w:val="00676247"/>
    <w:rsid w:val="006779F5"/>
    <w:rsid w:val="00677E5B"/>
    <w:rsid w:val="00680107"/>
    <w:rsid w:val="00680E1E"/>
    <w:rsid w:val="00682A73"/>
    <w:rsid w:val="00683D4A"/>
    <w:rsid w:val="00684DD2"/>
    <w:rsid w:val="00684E52"/>
    <w:rsid w:val="006854DA"/>
    <w:rsid w:val="00685C79"/>
    <w:rsid w:val="00685E48"/>
    <w:rsid w:val="00686882"/>
    <w:rsid w:val="00686BF7"/>
    <w:rsid w:val="00687F9D"/>
    <w:rsid w:val="00687FD9"/>
    <w:rsid w:val="006900E1"/>
    <w:rsid w:val="006909D1"/>
    <w:rsid w:val="00691241"/>
    <w:rsid w:val="00691776"/>
    <w:rsid w:val="00692111"/>
    <w:rsid w:val="00693841"/>
    <w:rsid w:val="00693854"/>
    <w:rsid w:val="0069524A"/>
    <w:rsid w:val="006957C1"/>
    <w:rsid w:val="0069594B"/>
    <w:rsid w:val="006962BC"/>
    <w:rsid w:val="00696800"/>
    <w:rsid w:val="00696AF0"/>
    <w:rsid w:val="00696D9C"/>
    <w:rsid w:val="006A1073"/>
    <w:rsid w:val="006A17FE"/>
    <w:rsid w:val="006A199C"/>
    <w:rsid w:val="006A2C4C"/>
    <w:rsid w:val="006A40EF"/>
    <w:rsid w:val="006A482F"/>
    <w:rsid w:val="006A4BA5"/>
    <w:rsid w:val="006A519F"/>
    <w:rsid w:val="006A7C30"/>
    <w:rsid w:val="006B0CF4"/>
    <w:rsid w:val="006B0DE4"/>
    <w:rsid w:val="006B126D"/>
    <w:rsid w:val="006B17BD"/>
    <w:rsid w:val="006B1BD5"/>
    <w:rsid w:val="006B2040"/>
    <w:rsid w:val="006B284E"/>
    <w:rsid w:val="006B42CA"/>
    <w:rsid w:val="006B4968"/>
    <w:rsid w:val="006B4BF1"/>
    <w:rsid w:val="006B5044"/>
    <w:rsid w:val="006B5E90"/>
    <w:rsid w:val="006B6157"/>
    <w:rsid w:val="006B7A35"/>
    <w:rsid w:val="006C06D3"/>
    <w:rsid w:val="006C093D"/>
    <w:rsid w:val="006C10D8"/>
    <w:rsid w:val="006C1B8E"/>
    <w:rsid w:val="006C1DA5"/>
    <w:rsid w:val="006C253F"/>
    <w:rsid w:val="006C2647"/>
    <w:rsid w:val="006C2800"/>
    <w:rsid w:val="006C2BF5"/>
    <w:rsid w:val="006C3C00"/>
    <w:rsid w:val="006C3D24"/>
    <w:rsid w:val="006C425A"/>
    <w:rsid w:val="006C49EC"/>
    <w:rsid w:val="006C4A7F"/>
    <w:rsid w:val="006C5445"/>
    <w:rsid w:val="006C6097"/>
    <w:rsid w:val="006C6568"/>
    <w:rsid w:val="006C6D52"/>
    <w:rsid w:val="006C7089"/>
    <w:rsid w:val="006C7795"/>
    <w:rsid w:val="006C79C6"/>
    <w:rsid w:val="006D027F"/>
    <w:rsid w:val="006D051B"/>
    <w:rsid w:val="006D0B6A"/>
    <w:rsid w:val="006D1AAC"/>
    <w:rsid w:val="006D2300"/>
    <w:rsid w:val="006D23A5"/>
    <w:rsid w:val="006D2534"/>
    <w:rsid w:val="006D2A16"/>
    <w:rsid w:val="006D31DC"/>
    <w:rsid w:val="006D37A4"/>
    <w:rsid w:val="006D57B4"/>
    <w:rsid w:val="006D5DA6"/>
    <w:rsid w:val="006D66DB"/>
    <w:rsid w:val="006D74BE"/>
    <w:rsid w:val="006E246C"/>
    <w:rsid w:val="006E26F4"/>
    <w:rsid w:val="006E2794"/>
    <w:rsid w:val="006E4321"/>
    <w:rsid w:val="006E4A74"/>
    <w:rsid w:val="006E5109"/>
    <w:rsid w:val="006E57A1"/>
    <w:rsid w:val="006E57F5"/>
    <w:rsid w:val="006E5E2E"/>
    <w:rsid w:val="006E6A82"/>
    <w:rsid w:val="006E71E6"/>
    <w:rsid w:val="006E7B3A"/>
    <w:rsid w:val="006F0875"/>
    <w:rsid w:val="006F0A00"/>
    <w:rsid w:val="006F2959"/>
    <w:rsid w:val="006F2C80"/>
    <w:rsid w:val="006F3809"/>
    <w:rsid w:val="006F4416"/>
    <w:rsid w:val="006F4482"/>
    <w:rsid w:val="006F4C1D"/>
    <w:rsid w:val="006F4EFF"/>
    <w:rsid w:val="006F6E7B"/>
    <w:rsid w:val="006F77AB"/>
    <w:rsid w:val="006F79E3"/>
    <w:rsid w:val="006F7DCD"/>
    <w:rsid w:val="0070001C"/>
    <w:rsid w:val="007009B2"/>
    <w:rsid w:val="00701096"/>
    <w:rsid w:val="007013AE"/>
    <w:rsid w:val="007013F0"/>
    <w:rsid w:val="00701B43"/>
    <w:rsid w:val="00702115"/>
    <w:rsid w:val="00702391"/>
    <w:rsid w:val="00702C13"/>
    <w:rsid w:val="007031AD"/>
    <w:rsid w:val="0070399B"/>
    <w:rsid w:val="00703F73"/>
    <w:rsid w:val="00704734"/>
    <w:rsid w:val="0070474D"/>
    <w:rsid w:val="007049E9"/>
    <w:rsid w:val="00704CA2"/>
    <w:rsid w:val="00705C98"/>
    <w:rsid w:val="00706458"/>
    <w:rsid w:val="00706CD2"/>
    <w:rsid w:val="00707C6E"/>
    <w:rsid w:val="00707D2B"/>
    <w:rsid w:val="00710104"/>
    <w:rsid w:val="0071076A"/>
    <w:rsid w:val="00713E3B"/>
    <w:rsid w:val="00714D4C"/>
    <w:rsid w:val="00716541"/>
    <w:rsid w:val="00716A65"/>
    <w:rsid w:val="00716EA8"/>
    <w:rsid w:val="00717225"/>
    <w:rsid w:val="0072023F"/>
    <w:rsid w:val="0072040C"/>
    <w:rsid w:val="00720577"/>
    <w:rsid w:val="00720725"/>
    <w:rsid w:val="0072139E"/>
    <w:rsid w:val="00721EC5"/>
    <w:rsid w:val="00722130"/>
    <w:rsid w:val="007225EC"/>
    <w:rsid w:val="00724287"/>
    <w:rsid w:val="00724CBF"/>
    <w:rsid w:val="007268DD"/>
    <w:rsid w:val="0072714F"/>
    <w:rsid w:val="00727519"/>
    <w:rsid w:val="00727565"/>
    <w:rsid w:val="007276E5"/>
    <w:rsid w:val="00730C46"/>
    <w:rsid w:val="00730DDD"/>
    <w:rsid w:val="007321E5"/>
    <w:rsid w:val="0073253C"/>
    <w:rsid w:val="0073280D"/>
    <w:rsid w:val="00732AA6"/>
    <w:rsid w:val="00733640"/>
    <w:rsid w:val="0073366B"/>
    <w:rsid w:val="00733A1F"/>
    <w:rsid w:val="00733AA9"/>
    <w:rsid w:val="0073451D"/>
    <w:rsid w:val="00734E6B"/>
    <w:rsid w:val="007352D4"/>
    <w:rsid w:val="007357C0"/>
    <w:rsid w:val="00735D01"/>
    <w:rsid w:val="0073723F"/>
    <w:rsid w:val="00737DD0"/>
    <w:rsid w:val="00740676"/>
    <w:rsid w:val="00740945"/>
    <w:rsid w:val="00740FB0"/>
    <w:rsid w:val="007424AC"/>
    <w:rsid w:val="007425E9"/>
    <w:rsid w:val="00742C2E"/>
    <w:rsid w:val="00743E38"/>
    <w:rsid w:val="00744172"/>
    <w:rsid w:val="00745598"/>
    <w:rsid w:val="007459F8"/>
    <w:rsid w:val="00745C57"/>
    <w:rsid w:val="00746497"/>
    <w:rsid w:val="00746C21"/>
    <w:rsid w:val="007471CD"/>
    <w:rsid w:val="007477A9"/>
    <w:rsid w:val="007479A8"/>
    <w:rsid w:val="00747D38"/>
    <w:rsid w:val="007505F8"/>
    <w:rsid w:val="007512B3"/>
    <w:rsid w:val="007514B7"/>
    <w:rsid w:val="00751ADC"/>
    <w:rsid w:val="00752826"/>
    <w:rsid w:val="00753CA4"/>
    <w:rsid w:val="00753F21"/>
    <w:rsid w:val="007565DE"/>
    <w:rsid w:val="007565E6"/>
    <w:rsid w:val="007566F5"/>
    <w:rsid w:val="00756D71"/>
    <w:rsid w:val="00760C34"/>
    <w:rsid w:val="00760C81"/>
    <w:rsid w:val="00761531"/>
    <w:rsid w:val="007616D6"/>
    <w:rsid w:val="007634D4"/>
    <w:rsid w:val="007635FA"/>
    <w:rsid w:val="007642D7"/>
    <w:rsid w:val="00764BBC"/>
    <w:rsid w:val="007656BE"/>
    <w:rsid w:val="0076709F"/>
    <w:rsid w:val="00767733"/>
    <w:rsid w:val="007710AE"/>
    <w:rsid w:val="00772036"/>
    <w:rsid w:val="007724AB"/>
    <w:rsid w:val="00773379"/>
    <w:rsid w:val="00773576"/>
    <w:rsid w:val="00773EF1"/>
    <w:rsid w:val="00774318"/>
    <w:rsid w:val="00774824"/>
    <w:rsid w:val="00774A92"/>
    <w:rsid w:val="00775B1F"/>
    <w:rsid w:val="0077640C"/>
    <w:rsid w:val="00776B1C"/>
    <w:rsid w:val="007771AE"/>
    <w:rsid w:val="00780268"/>
    <w:rsid w:val="007827A0"/>
    <w:rsid w:val="00782846"/>
    <w:rsid w:val="00782DBE"/>
    <w:rsid w:val="00783698"/>
    <w:rsid w:val="00783758"/>
    <w:rsid w:val="007844C5"/>
    <w:rsid w:val="007848BC"/>
    <w:rsid w:val="007855B1"/>
    <w:rsid w:val="00785825"/>
    <w:rsid w:val="0078642C"/>
    <w:rsid w:val="00787215"/>
    <w:rsid w:val="00787C80"/>
    <w:rsid w:val="00787E3B"/>
    <w:rsid w:val="00790653"/>
    <w:rsid w:val="007906F7"/>
    <w:rsid w:val="00790D6E"/>
    <w:rsid w:val="007919BD"/>
    <w:rsid w:val="00792924"/>
    <w:rsid w:val="00792927"/>
    <w:rsid w:val="00792CFA"/>
    <w:rsid w:val="00793A53"/>
    <w:rsid w:val="007947A6"/>
    <w:rsid w:val="0079535C"/>
    <w:rsid w:val="00796BCB"/>
    <w:rsid w:val="00797193"/>
    <w:rsid w:val="007A00D2"/>
    <w:rsid w:val="007A063B"/>
    <w:rsid w:val="007A1185"/>
    <w:rsid w:val="007A11B0"/>
    <w:rsid w:val="007A2ADD"/>
    <w:rsid w:val="007A3726"/>
    <w:rsid w:val="007A3AF0"/>
    <w:rsid w:val="007A4F89"/>
    <w:rsid w:val="007A4FD8"/>
    <w:rsid w:val="007A59A6"/>
    <w:rsid w:val="007A6204"/>
    <w:rsid w:val="007A63F3"/>
    <w:rsid w:val="007A74EC"/>
    <w:rsid w:val="007B0946"/>
    <w:rsid w:val="007B21B6"/>
    <w:rsid w:val="007B2C0D"/>
    <w:rsid w:val="007B5A2F"/>
    <w:rsid w:val="007B5F62"/>
    <w:rsid w:val="007B6746"/>
    <w:rsid w:val="007B707C"/>
    <w:rsid w:val="007B74E3"/>
    <w:rsid w:val="007C1FBF"/>
    <w:rsid w:val="007C2A70"/>
    <w:rsid w:val="007C2A72"/>
    <w:rsid w:val="007C3512"/>
    <w:rsid w:val="007C352D"/>
    <w:rsid w:val="007C3A2D"/>
    <w:rsid w:val="007C4971"/>
    <w:rsid w:val="007C4C60"/>
    <w:rsid w:val="007C507D"/>
    <w:rsid w:val="007C5084"/>
    <w:rsid w:val="007C5210"/>
    <w:rsid w:val="007C5244"/>
    <w:rsid w:val="007C5D23"/>
    <w:rsid w:val="007C6292"/>
    <w:rsid w:val="007C6ABD"/>
    <w:rsid w:val="007D0FEE"/>
    <w:rsid w:val="007D1846"/>
    <w:rsid w:val="007D1CA4"/>
    <w:rsid w:val="007D1F0C"/>
    <w:rsid w:val="007D2596"/>
    <w:rsid w:val="007D4A7D"/>
    <w:rsid w:val="007D551F"/>
    <w:rsid w:val="007D5733"/>
    <w:rsid w:val="007D5911"/>
    <w:rsid w:val="007D5F18"/>
    <w:rsid w:val="007D634A"/>
    <w:rsid w:val="007D7E0B"/>
    <w:rsid w:val="007E002A"/>
    <w:rsid w:val="007E05D2"/>
    <w:rsid w:val="007E1148"/>
    <w:rsid w:val="007E1FD1"/>
    <w:rsid w:val="007E262E"/>
    <w:rsid w:val="007E29F8"/>
    <w:rsid w:val="007E34AE"/>
    <w:rsid w:val="007E3ECE"/>
    <w:rsid w:val="007E44FF"/>
    <w:rsid w:val="007E4DCE"/>
    <w:rsid w:val="007E58B9"/>
    <w:rsid w:val="007E5AEA"/>
    <w:rsid w:val="007E71B7"/>
    <w:rsid w:val="007E7C6D"/>
    <w:rsid w:val="007F033A"/>
    <w:rsid w:val="007F0563"/>
    <w:rsid w:val="007F0A66"/>
    <w:rsid w:val="007F0A73"/>
    <w:rsid w:val="007F1DE3"/>
    <w:rsid w:val="007F2ED5"/>
    <w:rsid w:val="007F3708"/>
    <w:rsid w:val="007F37A0"/>
    <w:rsid w:val="007F46F9"/>
    <w:rsid w:val="007F4D05"/>
    <w:rsid w:val="007F5285"/>
    <w:rsid w:val="007F554A"/>
    <w:rsid w:val="007F5E7D"/>
    <w:rsid w:val="0080259D"/>
    <w:rsid w:val="008038AB"/>
    <w:rsid w:val="00804915"/>
    <w:rsid w:val="008050A8"/>
    <w:rsid w:val="008050E7"/>
    <w:rsid w:val="008051BC"/>
    <w:rsid w:val="00805DED"/>
    <w:rsid w:val="0080669C"/>
    <w:rsid w:val="008071CC"/>
    <w:rsid w:val="0081062A"/>
    <w:rsid w:val="00810AE7"/>
    <w:rsid w:val="00811BFC"/>
    <w:rsid w:val="00812459"/>
    <w:rsid w:val="0081267B"/>
    <w:rsid w:val="00812F37"/>
    <w:rsid w:val="00813B94"/>
    <w:rsid w:val="0081476C"/>
    <w:rsid w:val="00814EAA"/>
    <w:rsid w:val="008207DF"/>
    <w:rsid w:val="00820B7D"/>
    <w:rsid w:val="0082153E"/>
    <w:rsid w:val="008222E4"/>
    <w:rsid w:val="00822952"/>
    <w:rsid w:val="008251FB"/>
    <w:rsid w:val="008252C9"/>
    <w:rsid w:val="00825BA0"/>
    <w:rsid w:val="008268F2"/>
    <w:rsid w:val="008274EE"/>
    <w:rsid w:val="0082783E"/>
    <w:rsid w:val="00830153"/>
    <w:rsid w:val="00830DA4"/>
    <w:rsid w:val="00830F8F"/>
    <w:rsid w:val="00831423"/>
    <w:rsid w:val="00831B6F"/>
    <w:rsid w:val="008326D0"/>
    <w:rsid w:val="008330BB"/>
    <w:rsid w:val="0083353E"/>
    <w:rsid w:val="00833C33"/>
    <w:rsid w:val="0083447A"/>
    <w:rsid w:val="008348C4"/>
    <w:rsid w:val="00834D37"/>
    <w:rsid w:val="00835296"/>
    <w:rsid w:val="008352F0"/>
    <w:rsid w:val="0083631C"/>
    <w:rsid w:val="0083717F"/>
    <w:rsid w:val="008374C1"/>
    <w:rsid w:val="008375D7"/>
    <w:rsid w:val="00837B6C"/>
    <w:rsid w:val="00840397"/>
    <w:rsid w:val="008416E7"/>
    <w:rsid w:val="00841B35"/>
    <w:rsid w:val="008422E6"/>
    <w:rsid w:val="00842C62"/>
    <w:rsid w:val="00843598"/>
    <w:rsid w:val="008436BC"/>
    <w:rsid w:val="00843890"/>
    <w:rsid w:val="008440C1"/>
    <w:rsid w:val="0084437D"/>
    <w:rsid w:val="00845D18"/>
    <w:rsid w:val="0084612A"/>
    <w:rsid w:val="00846BC2"/>
    <w:rsid w:val="008502BA"/>
    <w:rsid w:val="0085046D"/>
    <w:rsid w:val="008508BC"/>
    <w:rsid w:val="0085109A"/>
    <w:rsid w:val="00852525"/>
    <w:rsid w:val="0085312C"/>
    <w:rsid w:val="008539A8"/>
    <w:rsid w:val="00853B96"/>
    <w:rsid w:val="0085642C"/>
    <w:rsid w:val="00856531"/>
    <w:rsid w:val="008565BD"/>
    <w:rsid w:val="008572BF"/>
    <w:rsid w:val="00861247"/>
    <w:rsid w:val="00861E86"/>
    <w:rsid w:val="00862421"/>
    <w:rsid w:val="00863A50"/>
    <w:rsid w:val="00864E6E"/>
    <w:rsid w:val="00865009"/>
    <w:rsid w:val="008653B2"/>
    <w:rsid w:val="00866559"/>
    <w:rsid w:val="0086769B"/>
    <w:rsid w:val="0087045A"/>
    <w:rsid w:val="00870A12"/>
    <w:rsid w:val="00871603"/>
    <w:rsid w:val="008716C5"/>
    <w:rsid w:val="008720D3"/>
    <w:rsid w:val="008727B0"/>
    <w:rsid w:val="008728C2"/>
    <w:rsid w:val="008736AE"/>
    <w:rsid w:val="00873A72"/>
    <w:rsid w:val="00874324"/>
    <w:rsid w:val="00874923"/>
    <w:rsid w:val="00874A44"/>
    <w:rsid w:val="00874BCC"/>
    <w:rsid w:val="0087714B"/>
    <w:rsid w:val="00877CAD"/>
    <w:rsid w:val="00877DEB"/>
    <w:rsid w:val="00881036"/>
    <w:rsid w:val="00881081"/>
    <w:rsid w:val="00881390"/>
    <w:rsid w:val="00882348"/>
    <w:rsid w:val="008837C4"/>
    <w:rsid w:val="008843B0"/>
    <w:rsid w:val="00884675"/>
    <w:rsid w:val="00884831"/>
    <w:rsid w:val="00885D3A"/>
    <w:rsid w:val="00885DB5"/>
    <w:rsid w:val="008876B3"/>
    <w:rsid w:val="0089005E"/>
    <w:rsid w:val="0089250A"/>
    <w:rsid w:val="008928C9"/>
    <w:rsid w:val="008938E9"/>
    <w:rsid w:val="00893C30"/>
    <w:rsid w:val="00894D58"/>
    <w:rsid w:val="00894E11"/>
    <w:rsid w:val="008971E2"/>
    <w:rsid w:val="00897692"/>
    <w:rsid w:val="00897AA6"/>
    <w:rsid w:val="00897BBB"/>
    <w:rsid w:val="008A1A46"/>
    <w:rsid w:val="008A3013"/>
    <w:rsid w:val="008A3CED"/>
    <w:rsid w:val="008A4BBC"/>
    <w:rsid w:val="008A4F40"/>
    <w:rsid w:val="008A5B76"/>
    <w:rsid w:val="008A7CE6"/>
    <w:rsid w:val="008A7E17"/>
    <w:rsid w:val="008B0C6A"/>
    <w:rsid w:val="008B116F"/>
    <w:rsid w:val="008B1194"/>
    <w:rsid w:val="008B1328"/>
    <w:rsid w:val="008B1DCE"/>
    <w:rsid w:val="008B26C0"/>
    <w:rsid w:val="008B2868"/>
    <w:rsid w:val="008B367F"/>
    <w:rsid w:val="008B3D88"/>
    <w:rsid w:val="008B4C00"/>
    <w:rsid w:val="008B57B9"/>
    <w:rsid w:val="008B600B"/>
    <w:rsid w:val="008B66F7"/>
    <w:rsid w:val="008B68AD"/>
    <w:rsid w:val="008B6CFD"/>
    <w:rsid w:val="008B709D"/>
    <w:rsid w:val="008B797C"/>
    <w:rsid w:val="008B7E7E"/>
    <w:rsid w:val="008C0056"/>
    <w:rsid w:val="008C0338"/>
    <w:rsid w:val="008C0488"/>
    <w:rsid w:val="008C0D5C"/>
    <w:rsid w:val="008C11B5"/>
    <w:rsid w:val="008C19F1"/>
    <w:rsid w:val="008C2E3F"/>
    <w:rsid w:val="008C3418"/>
    <w:rsid w:val="008C3C12"/>
    <w:rsid w:val="008C3D2E"/>
    <w:rsid w:val="008C4C45"/>
    <w:rsid w:val="008C66A1"/>
    <w:rsid w:val="008D02D9"/>
    <w:rsid w:val="008D0C57"/>
    <w:rsid w:val="008D2FA0"/>
    <w:rsid w:val="008D32E6"/>
    <w:rsid w:val="008D334F"/>
    <w:rsid w:val="008D3501"/>
    <w:rsid w:val="008D43FA"/>
    <w:rsid w:val="008D5118"/>
    <w:rsid w:val="008D5A19"/>
    <w:rsid w:val="008D5FC9"/>
    <w:rsid w:val="008D6301"/>
    <w:rsid w:val="008D65BE"/>
    <w:rsid w:val="008D7387"/>
    <w:rsid w:val="008D7AFD"/>
    <w:rsid w:val="008D7C3D"/>
    <w:rsid w:val="008E0B03"/>
    <w:rsid w:val="008E1535"/>
    <w:rsid w:val="008E1A0D"/>
    <w:rsid w:val="008E1D51"/>
    <w:rsid w:val="008E279D"/>
    <w:rsid w:val="008E3212"/>
    <w:rsid w:val="008E3364"/>
    <w:rsid w:val="008E53BD"/>
    <w:rsid w:val="008E59EA"/>
    <w:rsid w:val="008E5B3A"/>
    <w:rsid w:val="008E6BC0"/>
    <w:rsid w:val="008F0F01"/>
    <w:rsid w:val="008F3DA6"/>
    <w:rsid w:val="008F48C5"/>
    <w:rsid w:val="008F53EE"/>
    <w:rsid w:val="008F5622"/>
    <w:rsid w:val="008F75A3"/>
    <w:rsid w:val="008F7BC3"/>
    <w:rsid w:val="00900269"/>
    <w:rsid w:val="00900384"/>
    <w:rsid w:val="00901564"/>
    <w:rsid w:val="00901E85"/>
    <w:rsid w:val="009041B7"/>
    <w:rsid w:val="00905382"/>
    <w:rsid w:val="00906256"/>
    <w:rsid w:val="0090660F"/>
    <w:rsid w:val="009077B8"/>
    <w:rsid w:val="00907B0A"/>
    <w:rsid w:val="00907E8C"/>
    <w:rsid w:val="0091165D"/>
    <w:rsid w:val="00911794"/>
    <w:rsid w:val="00912187"/>
    <w:rsid w:val="00912F8E"/>
    <w:rsid w:val="00914030"/>
    <w:rsid w:val="009155FD"/>
    <w:rsid w:val="00920ABE"/>
    <w:rsid w:val="00920B0D"/>
    <w:rsid w:val="00922856"/>
    <w:rsid w:val="00922BDD"/>
    <w:rsid w:val="00922F92"/>
    <w:rsid w:val="00923242"/>
    <w:rsid w:val="00924330"/>
    <w:rsid w:val="0092452D"/>
    <w:rsid w:val="00924C44"/>
    <w:rsid w:val="0092604B"/>
    <w:rsid w:val="0092612A"/>
    <w:rsid w:val="0092612B"/>
    <w:rsid w:val="0092702D"/>
    <w:rsid w:val="0092727E"/>
    <w:rsid w:val="00927651"/>
    <w:rsid w:val="00931943"/>
    <w:rsid w:val="00931C1A"/>
    <w:rsid w:val="00931E80"/>
    <w:rsid w:val="00932097"/>
    <w:rsid w:val="009322F8"/>
    <w:rsid w:val="009323AB"/>
    <w:rsid w:val="0093288E"/>
    <w:rsid w:val="00933932"/>
    <w:rsid w:val="009346C8"/>
    <w:rsid w:val="009347D5"/>
    <w:rsid w:val="00934CD6"/>
    <w:rsid w:val="009352A0"/>
    <w:rsid w:val="009355DB"/>
    <w:rsid w:val="00936A92"/>
    <w:rsid w:val="009406DA"/>
    <w:rsid w:val="009407C9"/>
    <w:rsid w:val="009407E6"/>
    <w:rsid w:val="009426C9"/>
    <w:rsid w:val="00942E0D"/>
    <w:rsid w:val="00943B5A"/>
    <w:rsid w:val="0094461E"/>
    <w:rsid w:val="00944900"/>
    <w:rsid w:val="00945742"/>
    <w:rsid w:val="009459E0"/>
    <w:rsid w:val="00945B95"/>
    <w:rsid w:val="00945F3E"/>
    <w:rsid w:val="00945FE7"/>
    <w:rsid w:val="00946798"/>
    <w:rsid w:val="009469AD"/>
    <w:rsid w:val="009474F2"/>
    <w:rsid w:val="00947545"/>
    <w:rsid w:val="00947D6A"/>
    <w:rsid w:val="009501F6"/>
    <w:rsid w:val="009504CA"/>
    <w:rsid w:val="00951057"/>
    <w:rsid w:val="009515EA"/>
    <w:rsid w:val="00951DDC"/>
    <w:rsid w:val="009522E9"/>
    <w:rsid w:val="009527E9"/>
    <w:rsid w:val="0095281F"/>
    <w:rsid w:val="00952994"/>
    <w:rsid w:val="0095322F"/>
    <w:rsid w:val="0095425C"/>
    <w:rsid w:val="0095485B"/>
    <w:rsid w:val="0095518D"/>
    <w:rsid w:val="00955CFD"/>
    <w:rsid w:val="009565D1"/>
    <w:rsid w:val="00956784"/>
    <w:rsid w:val="0095706A"/>
    <w:rsid w:val="0095761A"/>
    <w:rsid w:val="0096082B"/>
    <w:rsid w:val="00960E2F"/>
    <w:rsid w:val="0096108C"/>
    <w:rsid w:val="00961B93"/>
    <w:rsid w:val="00961DB5"/>
    <w:rsid w:val="009620D9"/>
    <w:rsid w:val="00962FDA"/>
    <w:rsid w:val="00965C72"/>
    <w:rsid w:val="00965E08"/>
    <w:rsid w:val="00966EFB"/>
    <w:rsid w:val="0096759B"/>
    <w:rsid w:val="0097099B"/>
    <w:rsid w:val="0097135E"/>
    <w:rsid w:val="009719E5"/>
    <w:rsid w:val="009720E3"/>
    <w:rsid w:val="00972477"/>
    <w:rsid w:val="00972B0A"/>
    <w:rsid w:val="00972E7E"/>
    <w:rsid w:val="00973774"/>
    <w:rsid w:val="00973AB7"/>
    <w:rsid w:val="00973D93"/>
    <w:rsid w:val="009742DE"/>
    <w:rsid w:val="009751CE"/>
    <w:rsid w:val="00975E5F"/>
    <w:rsid w:val="00975E80"/>
    <w:rsid w:val="00976454"/>
    <w:rsid w:val="00976FAF"/>
    <w:rsid w:val="00976FFF"/>
    <w:rsid w:val="00977A56"/>
    <w:rsid w:val="009812E5"/>
    <w:rsid w:val="00982150"/>
    <w:rsid w:val="0098350C"/>
    <w:rsid w:val="00983545"/>
    <w:rsid w:val="00984429"/>
    <w:rsid w:val="00984C4E"/>
    <w:rsid w:val="00985F87"/>
    <w:rsid w:val="00986106"/>
    <w:rsid w:val="0098663E"/>
    <w:rsid w:val="0098713A"/>
    <w:rsid w:val="009876DA"/>
    <w:rsid w:val="0098798D"/>
    <w:rsid w:val="0099000F"/>
    <w:rsid w:val="009906CA"/>
    <w:rsid w:val="00990846"/>
    <w:rsid w:val="00991F56"/>
    <w:rsid w:val="00992A13"/>
    <w:rsid w:val="00992EBB"/>
    <w:rsid w:val="009932A8"/>
    <w:rsid w:val="009933F7"/>
    <w:rsid w:val="00994DB4"/>
    <w:rsid w:val="00995396"/>
    <w:rsid w:val="00995855"/>
    <w:rsid w:val="00995B46"/>
    <w:rsid w:val="00995C72"/>
    <w:rsid w:val="0099601D"/>
    <w:rsid w:val="00996380"/>
    <w:rsid w:val="00996858"/>
    <w:rsid w:val="00997DE2"/>
    <w:rsid w:val="009A03FF"/>
    <w:rsid w:val="009A0E61"/>
    <w:rsid w:val="009A2A0B"/>
    <w:rsid w:val="009A3660"/>
    <w:rsid w:val="009A4B91"/>
    <w:rsid w:val="009A4E14"/>
    <w:rsid w:val="009A4F38"/>
    <w:rsid w:val="009A4F42"/>
    <w:rsid w:val="009A510E"/>
    <w:rsid w:val="009A53A2"/>
    <w:rsid w:val="009A6B64"/>
    <w:rsid w:val="009A6F23"/>
    <w:rsid w:val="009A7BBF"/>
    <w:rsid w:val="009A7DF8"/>
    <w:rsid w:val="009A7EA9"/>
    <w:rsid w:val="009B05CB"/>
    <w:rsid w:val="009B162F"/>
    <w:rsid w:val="009B1B03"/>
    <w:rsid w:val="009B1F6A"/>
    <w:rsid w:val="009B3EC7"/>
    <w:rsid w:val="009B4177"/>
    <w:rsid w:val="009B4354"/>
    <w:rsid w:val="009B517D"/>
    <w:rsid w:val="009B5324"/>
    <w:rsid w:val="009B6062"/>
    <w:rsid w:val="009B6768"/>
    <w:rsid w:val="009C01A8"/>
    <w:rsid w:val="009C0E15"/>
    <w:rsid w:val="009C27DB"/>
    <w:rsid w:val="009C29EA"/>
    <w:rsid w:val="009C2C65"/>
    <w:rsid w:val="009C2D70"/>
    <w:rsid w:val="009C2FDB"/>
    <w:rsid w:val="009C3686"/>
    <w:rsid w:val="009C435F"/>
    <w:rsid w:val="009C5FF8"/>
    <w:rsid w:val="009C6969"/>
    <w:rsid w:val="009D01C8"/>
    <w:rsid w:val="009D02A0"/>
    <w:rsid w:val="009D0584"/>
    <w:rsid w:val="009D1687"/>
    <w:rsid w:val="009D1E32"/>
    <w:rsid w:val="009D2AF7"/>
    <w:rsid w:val="009D2E47"/>
    <w:rsid w:val="009D3968"/>
    <w:rsid w:val="009D4DC7"/>
    <w:rsid w:val="009D52A6"/>
    <w:rsid w:val="009D5A7F"/>
    <w:rsid w:val="009D6C90"/>
    <w:rsid w:val="009D6EEB"/>
    <w:rsid w:val="009D6FE2"/>
    <w:rsid w:val="009E1E96"/>
    <w:rsid w:val="009E2A4D"/>
    <w:rsid w:val="009E2D4B"/>
    <w:rsid w:val="009E30CE"/>
    <w:rsid w:val="009E371A"/>
    <w:rsid w:val="009E494D"/>
    <w:rsid w:val="009E4B16"/>
    <w:rsid w:val="009E4F3A"/>
    <w:rsid w:val="009E527C"/>
    <w:rsid w:val="009E6010"/>
    <w:rsid w:val="009E63BD"/>
    <w:rsid w:val="009E6F05"/>
    <w:rsid w:val="009F19E1"/>
    <w:rsid w:val="009F211B"/>
    <w:rsid w:val="009F31D9"/>
    <w:rsid w:val="009F3A3D"/>
    <w:rsid w:val="009F3C86"/>
    <w:rsid w:val="009F611D"/>
    <w:rsid w:val="009F6F86"/>
    <w:rsid w:val="009F733C"/>
    <w:rsid w:val="009F75C5"/>
    <w:rsid w:val="00A00A6F"/>
    <w:rsid w:val="00A012C6"/>
    <w:rsid w:val="00A016CA"/>
    <w:rsid w:val="00A01BE6"/>
    <w:rsid w:val="00A0208C"/>
    <w:rsid w:val="00A029AA"/>
    <w:rsid w:val="00A02F53"/>
    <w:rsid w:val="00A04757"/>
    <w:rsid w:val="00A0490C"/>
    <w:rsid w:val="00A0536E"/>
    <w:rsid w:val="00A054DE"/>
    <w:rsid w:val="00A05EC5"/>
    <w:rsid w:val="00A0662E"/>
    <w:rsid w:val="00A0747A"/>
    <w:rsid w:val="00A076F7"/>
    <w:rsid w:val="00A0785B"/>
    <w:rsid w:val="00A10AB7"/>
    <w:rsid w:val="00A10B3B"/>
    <w:rsid w:val="00A11048"/>
    <w:rsid w:val="00A11B74"/>
    <w:rsid w:val="00A11D98"/>
    <w:rsid w:val="00A12161"/>
    <w:rsid w:val="00A1272E"/>
    <w:rsid w:val="00A12971"/>
    <w:rsid w:val="00A12B38"/>
    <w:rsid w:val="00A12FDD"/>
    <w:rsid w:val="00A1347C"/>
    <w:rsid w:val="00A1491E"/>
    <w:rsid w:val="00A15751"/>
    <w:rsid w:val="00A15DE8"/>
    <w:rsid w:val="00A165EF"/>
    <w:rsid w:val="00A16795"/>
    <w:rsid w:val="00A175D7"/>
    <w:rsid w:val="00A20850"/>
    <w:rsid w:val="00A220AE"/>
    <w:rsid w:val="00A22AE5"/>
    <w:rsid w:val="00A22EED"/>
    <w:rsid w:val="00A22FDD"/>
    <w:rsid w:val="00A2383F"/>
    <w:rsid w:val="00A245DE"/>
    <w:rsid w:val="00A255E7"/>
    <w:rsid w:val="00A26365"/>
    <w:rsid w:val="00A2652A"/>
    <w:rsid w:val="00A26F9D"/>
    <w:rsid w:val="00A27043"/>
    <w:rsid w:val="00A30308"/>
    <w:rsid w:val="00A30EFC"/>
    <w:rsid w:val="00A32215"/>
    <w:rsid w:val="00A325D8"/>
    <w:rsid w:val="00A328DC"/>
    <w:rsid w:val="00A32B34"/>
    <w:rsid w:val="00A3311C"/>
    <w:rsid w:val="00A34C56"/>
    <w:rsid w:val="00A34D9C"/>
    <w:rsid w:val="00A3646A"/>
    <w:rsid w:val="00A364FF"/>
    <w:rsid w:val="00A37748"/>
    <w:rsid w:val="00A37C14"/>
    <w:rsid w:val="00A4072F"/>
    <w:rsid w:val="00A41060"/>
    <w:rsid w:val="00A41B2C"/>
    <w:rsid w:val="00A4339A"/>
    <w:rsid w:val="00A4526A"/>
    <w:rsid w:val="00A4560F"/>
    <w:rsid w:val="00A46344"/>
    <w:rsid w:val="00A46CF3"/>
    <w:rsid w:val="00A46DDB"/>
    <w:rsid w:val="00A46F1C"/>
    <w:rsid w:val="00A47C09"/>
    <w:rsid w:val="00A5028B"/>
    <w:rsid w:val="00A50C82"/>
    <w:rsid w:val="00A50E5A"/>
    <w:rsid w:val="00A50E9B"/>
    <w:rsid w:val="00A519BE"/>
    <w:rsid w:val="00A522F1"/>
    <w:rsid w:val="00A538CE"/>
    <w:rsid w:val="00A54650"/>
    <w:rsid w:val="00A55385"/>
    <w:rsid w:val="00A559A3"/>
    <w:rsid w:val="00A55AF5"/>
    <w:rsid w:val="00A55E1F"/>
    <w:rsid w:val="00A55E93"/>
    <w:rsid w:val="00A576B0"/>
    <w:rsid w:val="00A57D64"/>
    <w:rsid w:val="00A57E87"/>
    <w:rsid w:val="00A605AD"/>
    <w:rsid w:val="00A6062D"/>
    <w:rsid w:val="00A61B1B"/>
    <w:rsid w:val="00A61E4D"/>
    <w:rsid w:val="00A62CAC"/>
    <w:rsid w:val="00A63026"/>
    <w:rsid w:val="00A63EEE"/>
    <w:rsid w:val="00A63FAE"/>
    <w:rsid w:val="00A651D1"/>
    <w:rsid w:val="00A65CDB"/>
    <w:rsid w:val="00A66628"/>
    <w:rsid w:val="00A66A08"/>
    <w:rsid w:val="00A66E67"/>
    <w:rsid w:val="00A70811"/>
    <w:rsid w:val="00A70D14"/>
    <w:rsid w:val="00A70E42"/>
    <w:rsid w:val="00A713E5"/>
    <w:rsid w:val="00A71820"/>
    <w:rsid w:val="00A7190D"/>
    <w:rsid w:val="00A71ABF"/>
    <w:rsid w:val="00A71ADE"/>
    <w:rsid w:val="00A71F8A"/>
    <w:rsid w:val="00A727D4"/>
    <w:rsid w:val="00A757B1"/>
    <w:rsid w:val="00A76A58"/>
    <w:rsid w:val="00A773D2"/>
    <w:rsid w:val="00A8010C"/>
    <w:rsid w:val="00A8069E"/>
    <w:rsid w:val="00A81253"/>
    <w:rsid w:val="00A81259"/>
    <w:rsid w:val="00A812A1"/>
    <w:rsid w:val="00A827C7"/>
    <w:rsid w:val="00A82E8D"/>
    <w:rsid w:val="00A84C13"/>
    <w:rsid w:val="00A86CF7"/>
    <w:rsid w:val="00A87D85"/>
    <w:rsid w:val="00A90216"/>
    <w:rsid w:val="00A911A4"/>
    <w:rsid w:val="00A94AF9"/>
    <w:rsid w:val="00A96A8B"/>
    <w:rsid w:val="00A96CFF"/>
    <w:rsid w:val="00A97B8B"/>
    <w:rsid w:val="00AA00DB"/>
    <w:rsid w:val="00AA2371"/>
    <w:rsid w:val="00AA3169"/>
    <w:rsid w:val="00AA3366"/>
    <w:rsid w:val="00AA344D"/>
    <w:rsid w:val="00AA34E1"/>
    <w:rsid w:val="00AA3619"/>
    <w:rsid w:val="00AA3D31"/>
    <w:rsid w:val="00AA435A"/>
    <w:rsid w:val="00AA4CC8"/>
    <w:rsid w:val="00AA5BA1"/>
    <w:rsid w:val="00AA6421"/>
    <w:rsid w:val="00AA705C"/>
    <w:rsid w:val="00AA73FF"/>
    <w:rsid w:val="00AA7C99"/>
    <w:rsid w:val="00AB107E"/>
    <w:rsid w:val="00AB1099"/>
    <w:rsid w:val="00AB2CCF"/>
    <w:rsid w:val="00AB3EB6"/>
    <w:rsid w:val="00AB3EF7"/>
    <w:rsid w:val="00AB4420"/>
    <w:rsid w:val="00AB5192"/>
    <w:rsid w:val="00AB5E4B"/>
    <w:rsid w:val="00AB6503"/>
    <w:rsid w:val="00AB65AA"/>
    <w:rsid w:val="00AB6A11"/>
    <w:rsid w:val="00AB6E0A"/>
    <w:rsid w:val="00AC0205"/>
    <w:rsid w:val="00AC032C"/>
    <w:rsid w:val="00AC0EBC"/>
    <w:rsid w:val="00AC20FC"/>
    <w:rsid w:val="00AC23CA"/>
    <w:rsid w:val="00AC245C"/>
    <w:rsid w:val="00AC29F5"/>
    <w:rsid w:val="00AC36AE"/>
    <w:rsid w:val="00AC3A6E"/>
    <w:rsid w:val="00AC3DDB"/>
    <w:rsid w:val="00AC449F"/>
    <w:rsid w:val="00AC4843"/>
    <w:rsid w:val="00AC5CD5"/>
    <w:rsid w:val="00AC64C9"/>
    <w:rsid w:val="00AC6CFF"/>
    <w:rsid w:val="00AC6F20"/>
    <w:rsid w:val="00AC7C65"/>
    <w:rsid w:val="00AD0066"/>
    <w:rsid w:val="00AD029E"/>
    <w:rsid w:val="00AD10DC"/>
    <w:rsid w:val="00AD1589"/>
    <w:rsid w:val="00AD3499"/>
    <w:rsid w:val="00AD3CF5"/>
    <w:rsid w:val="00AD5468"/>
    <w:rsid w:val="00AD5615"/>
    <w:rsid w:val="00AD5B4E"/>
    <w:rsid w:val="00AD61BC"/>
    <w:rsid w:val="00AD6BCE"/>
    <w:rsid w:val="00AD7515"/>
    <w:rsid w:val="00AD7554"/>
    <w:rsid w:val="00AE1170"/>
    <w:rsid w:val="00AE224F"/>
    <w:rsid w:val="00AE22EB"/>
    <w:rsid w:val="00AE2C7D"/>
    <w:rsid w:val="00AE3941"/>
    <w:rsid w:val="00AE3BA2"/>
    <w:rsid w:val="00AE41AC"/>
    <w:rsid w:val="00AE4DE0"/>
    <w:rsid w:val="00AE4F6E"/>
    <w:rsid w:val="00AE5057"/>
    <w:rsid w:val="00AE55C1"/>
    <w:rsid w:val="00AE59E0"/>
    <w:rsid w:val="00AE5A52"/>
    <w:rsid w:val="00AE5FEA"/>
    <w:rsid w:val="00AE67F0"/>
    <w:rsid w:val="00AE7414"/>
    <w:rsid w:val="00AF11B7"/>
    <w:rsid w:val="00AF1539"/>
    <w:rsid w:val="00AF2088"/>
    <w:rsid w:val="00AF26B9"/>
    <w:rsid w:val="00AF29F8"/>
    <w:rsid w:val="00AF3CB4"/>
    <w:rsid w:val="00AF4624"/>
    <w:rsid w:val="00AF4921"/>
    <w:rsid w:val="00AF51A2"/>
    <w:rsid w:val="00AF5562"/>
    <w:rsid w:val="00AF66FE"/>
    <w:rsid w:val="00AF6D1D"/>
    <w:rsid w:val="00AF6D3D"/>
    <w:rsid w:val="00AF7C90"/>
    <w:rsid w:val="00B028D3"/>
    <w:rsid w:val="00B029A3"/>
    <w:rsid w:val="00B03556"/>
    <w:rsid w:val="00B040F8"/>
    <w:rsid w:val="00B048B4"/>
    <w:rsid w:val="00B05206"/>
    <w:rsid w:val="00B059ED"/>
    <w:rsid w:val="00B068FB"/>
    <w:rsid w:val="00B07821"/>
    <w:rsid w:val="00B07B09"/>
    <w:rsid w:val="00B10200"/>
    <w:rsid w:val="00B10278"/>
    <w:rsid w:val="00B1106F"/>
    <w:rsid w:val="00B117E2"/>
    <w:rsid w:val="00B11D27"/>
    <w:rsid w:val="00B12948"/>
    <w:rsid w:val="00B1421C"/>
    <w:rsid w:val="00B14285"/>
    <w:rsid w:val="00B1545B"/>
    <w:rsid w:val="00B15479"/>
    <w:rsid w:val="00B15ADF"/>
    <w:rsid w:val="00B165A2"/>
    <w:rsid w:val="00B16D9C"/>
    <w:rsid w:val="00B16E4C"/>
    <w:rsid w:val="00B17B1C"/>
    <w:rsid w:val="00B17C1E"/>
    <w:rsid w:val="00B17DEC"/>
    <w:rsid w:val="00B202A3"/>
    <w:rsid w:val="00B20331"/>
    <w:rsid w:val="00B218D1"/>
    <w:rsid w:val="00B21C8F"/>
    <w:rsid w:val="00B241F9"/>
    <w:rsid w:val="00B24785"/>
    <w:rsid w:val="00B24CAE"/>
    <w:rsid w:val="00B25164"/>
    <w:rsid w:val="00B2533F"/>
    <w:rsid w:val="00B2545B"/>
    <w:rsid w:val="00B26868"/>
    <w:rsid w:val="00B3037D"/>
    <w:rsid w:val="00B30686"/>
    <w:rsid w:val="00B30828"/>
    <w:rsid w:val="00B308D8"/>
    <w:rsid w:val="00B31F49"/>
    <w:rsid w:val="00B325D3"/>
    <w:rsid w:val="00B3421E"/>
    <w:rsid w:val="00B344D6"/>
    <w:rsid w:val="00B34C75"/>
    <w:rsid w:val="00B34DEE"/>
    <w:rsid w:val="00B354BF"/>
    <w:rsid w:val="00B3563D"/>
    <w:rsid w:val="00B35714"/>
    <w:rsid w:val="00B35F4B"/>
    <w:rsid w:val="00B36246"/>
    <w:rsid w:val="00B36518"/>
    <w:rsid w:val="00B3761B"/>
    <w:rsid w:val="00B37924"/>
    <w:rsid w:val="00B37A13"/>
    <w:rsid w:val="00B37B0D"/>
    <w:rsid w:val="00B40D78"/>
    <w:rsid w:val="00B410FE"/>
    <w:rsid w:val="00B41B10"/>
    <w:rsid w:val="00B41CB1"/>
    <w:rsid w:val="00B42EC7"/>
    <w:rsid w:val="00B433D3"/>
    <w:rsid w:val="00B44640"/>
    <w:rsid w:val="00B44E93"/>
    <w:rsid w:val="00B46AB9"/>
    <w:rsid w:val="00B46EB4"/>
    <w:rsid w:val="00B47039"/>
    <w:rsid w:val="00B523E9"/>
    <w:rsid w:val="00B526B7"/>
    <w:rsid w:val="00B526FB"/>
    <w:rsid w:val="00B5276F"/>
    <w:rsid w:val="00B52B48"/>
    <w:rsid w:val="00B539C8"/>
    <w:rsid w:val="00B549E6"/>
    <w:rsid w:val="00B554C4"/>
    <w:rsid w:val="00B55695"/>
    <w:rsid w:val="00B5701A"/>
    <w:rsid w:val="00B57810"/>
    <w:rsid w:val="00B5792A"/>
    <w:rsid w:val="00B57F36"/>
    <w:rsid w:val="00B615E0"/>
    <w:rsid w:val="00B62006"/>
    <w:rsid w:val="00B6308E"/>
    <w:rsid w:val="00B633BF"/>
    <w:rsid w:val="00B6364E"/>
    <w:rsid w:val="00B6386E"/>
    <w:rsid w:val="00B64DB6"/>
    <w:rsid w:val="00B64EEC"/>
    <w:rsid w:val="00B65115"/>
    <w:rsid w:val="00B651AD"/>
    <w:rsid w:val="00B65AC8"/>
    <w:rsid w:val="00B65EA3"/>
    <w:rsid w:val="00B70CF1"/>
    <w:rsid w:val="00B71142"/>
    <w:rsid w:val="00B7133A"/>
    <w:rsid w:val="00B7275E"/>
    <w:rsid w:val="00B72D7E"/>
    <w:rsid w:val="00B732E3"/>
    <w:rsid w:val="00B7339E"/>
    <w:rsid w:val="00B7389B"/>
    <w:rsid w:val="00B740DD"/>
    <w:rsid w:val="00B753F2"/>
    <w:rsid w:val="00B75E3F"/>
    <w:rsid w:val="00B75E6D"/>
    <w:rsid w:val="00B765F4"/>
    <w:rsid w:val="00B76CE4"/>
    <w:rsid w:val="00B76FBA"/>
    <w:rsid w:val="00B7713B"/>
    <w:rsid w:val="00B772F6"/>
    <w:rsid w:val="00B77328"/>
    <w:rsid w:val="00B816DE"/>
    <w:rsid w:val="00B81A2F"/>
    <w:rsid w:val="00B82387"/>
    <w:rsid w:val="00B82D20"/>
    <w:rsid w:val="00B83405"/>
    <w:rsid w:val="00B83771"/>
    <w:rsid w:val="00B83942"/>
    <w:rsid w:val="00B83EB5"/>
    <w:rsid w:val="00B84795"/>
    <w:rsid w:val="00B84B19"/>
    <w:rsid w:val="00B84B46"/>
    <w:rsid w:val="00B86619"/>
    <w:rsid w:val="00B86831"/>
    <w:rsid w:val="00B86B00"/>
    <w:rsid w:val="00B874C5"/>
    <w:rsid w:val="00B875D7"/>
    <w:rsid w:val="00B90403"/>
    <w:rsid w:val="00B90A5A"/>
    <w:rsid w:val="00B917CC"/>
    <w:rsid w:val="00B91E10"/>
    <w:rsid w:val="00B92F15"/>
    <w:rsid w:val="00B931C4"/>
    <w:rsid w:val="00B93AA0"/>
    <w:rsid w:val="00B94034"/>
    <w:rsid w:val="00B94BA4"/>
    <w:rsid w:val="00B95076"/>
    <w:rsid w:val="00B956C1"/>
    <w:rsid w:val="00B95FF2"/>
    <w:rsid w:val="00B96883"/>
    <w:rsid w:val="00B971F3"/>
    <w:rsid w:val="00B97324"/>
    <w:rsid w:val="00B97464"/>
    <w:rsid w:val="00B97B2C"/>
    <w:rsid w:val="00BA0905"/>
    <w:rsid w:val="00BA0B38"/>
    <w:rsid w:val="00BA0CE2"/>
    <w:rsid w:val="00BA15DA"/>
    <w:rsid w:val="00BA16CE"/>
    <w:rsid w:val="00BA1C29"/>
    <w:rsid w:val="00BA242D"/>
    <w:rsid w:val="00BA2843"/>
    <w:rsid w:val="00BA30CB"/>
    <w:rsid w:val="00BA4798"/>
    <w:rsid w:val="00BA5E08"/>
    <w:rsid w:val="00BA6465"/>
    <w:rsid w:val="00BB1BC6"/>
    <w:rsid w:val="00BB2C9A"/>
    <w:rsid w:val="00BB418D"/>
    <w:rsid w:val="00BB4E0E"/>
    <w:rsid w:val="00BB67AA"/>
    <w:rsid w:val="00BB69BB"/>
    <w:rsid w:val="00BB7807"/>
    <w:rsid w:val="00BC03D4"/>
    <w:rsid w:val="00BC0A8A"/>
    <w:rsid w:val="00BC1597"/>
    <w:rsid w:val="00BC1CC5"/>
    <w:rsid w:val="00BC2412"/>
    <w:rsid w:val="00BC2C62"/>
    <w:rsid w:val="00BC2D6F"/>
    <w:rsid w:val="00BC31B1"/>
    <w:rsid w:val="00BC48F9"/>
    <w:rsid w:val="00BC49F2"/>
    <w:rsid w:val="00BC4D0E"/>
    <w:rsid w:val="00BC58EA"/>
    <w:rsid w:val="00BC689A"/>
    <w:rsid w:val="00BC6EC5"/>
    <w:rsid w:val="00BC7446"/>
    <w:rsid w:val="00BC7893"/>
    <w:rsid w:val="00BC79CD"/>
    <w:rsid w:val="00BC7EA1"/>
    <w:rsid w:val="00BD0E0C"/>
    <w:rsid w:val="00BD3741"/>
    <w:rsid w:val="00BD419B"/>
    <w:rsid w:val="00BD5F08"/>
    <w:rsid w:val="00BD620B"/>
    <w:rsid w:val="00BD629C"/>
    <w:rsid w:val="00BD6C5D"/>
    <w:rsid w:val="00BD6D93"/>
    <w:rsid w:val="00BD6F06"/>
    <w:rsid w:val="00BD7033"/>
    <w:rsid w:val="00BE0151"/>
    <w:rsid w:val="00BE045E"/>
    <w:rsid w:val="00BE0610"/>
    <w:rsid w:val="00BE0EED"/>
    <w:rsid w:val="00BE16E9"/>
    <w:rsid w:val="00BE1ED7"/>
    <w:rsid w:val="00BE250C"/>
    <w:rsid w:val="00BE2685"/>
    <w:rsid w:val="00BE2A31"/>
    <w:rsid w:val="00BE2A4E"/>
    <w:rsid w:val="00BE3210"/>
    <w:rsid w:val="00BE3357"/>
    <w:rsid w:val="00BE3E81"/>
    <w:rsid w:val="00BE40F2"/>
    <w:rsid w:val="00BE424E"/>
    <w:rsid w:val="00BE4807"/>
    <w:rsid w:val="00BE4CB9"/>
    <w:rsid w:val="00BE4D8E"/>
    <w:rsid w:val="00BE5906"/>
    <w:rsid w:val="00BE5D2E"/>
    <w:rsid w:val="00BE6171"/>
    <w:rsid w:val="00BE62CD"/>
    <w:rsid w:val="00BE6B4C"/>
    <w:rsid w:val="00BE7294"/>
    <w:rsid w:val="00BE7A97"/>
    <w:rsid w:val="00BE7C62"/>
    <w:rsid w:val="00BF070B"/>
    <w:rsid w:val="00BF0FE6"/>
    <w:rsid w:val="00BF12EE"/>
    <w:rsid w:val="00BF251C"/>
    <w:rsid w:val="00BF2579"/>
    <w:rsid w:val="00BF2ADF"/>
    <w:rsid w:val="00BF2D7F"/>
    <w:rsid w:val="00BF4019"/>
    <w:rsid w:val="00BF5432"/>
    <w:rsid w:val="00BF5782"/>
    <w:rsid w:val="00BF6107"/>
    <w:rsid w:val="00BF78DA"/>
    <w:rsid w:val="00BF7A49"/>
    <w:rsid w:val="00C000A3"/>
    <w:rsid w:val="00C00F82"/>
    <w:rsid w:val="00C01906"/>
    <w:rsid w:val="00C031F0"/>
    <w:rsid w:val="00C039BF"/>
    <w:rsid w:val="00C03B01"/>
    <w:rsid w:val="00C040A9"/>
    <w:rsid w:val="00C0434D"/>
    <w:rsid w:val="00C0487A"/>
    <w:rsid w:val="00C048EE"/>
    <w:rsid w:val="00C048FE"/>
    <w:rsid w:val="00C04967"/>
    <w:rsid w:val="00C05BEA"/>
    <w:rsid w:val="00C0681F"/>
    <w:rsid w:val="00C06F5B"/>
    <w:rsid w:val="00C07105"/>
    <w:rsid w:val="00C10B73"/>
    <w:rsid w:val="00C11137"/>
    <w:rsid w:val="00C1180B"/>
    <w:rsid w:val="00C11DD7"/>
    <w:rsid w:val="00C1224C"/>
    <w:rsid w:val="00C12631"/>
    <w:rsid w:val="00C131CE"/>
    <w:rsid w:val="00C14FD7"/>
    <w:rsid w:val="00C15702"/>
    <w:rsid w:val="00C157C0"/>
    <w:rsid w:val="00C15AE6"/>
    <w:rsid w:val="00C15FA1"/>
    <w:rsid w:val="00C16F5B"/>
    <w:rsid w:val="00C1703E"/>
    <w:rsid w:val="00C1716A"/>
    <w:rsid w:val="00C17F2A"/>
    <w:rsid w:val="00C20E09"/>
    <w:rsid w:val="00C21ABA"/>
    <w:rsid w:val="00C2301A"/>
    <w:rsid w:val="00C24906"/>
    <w:rsid w:val="00C2530D"/>
    <w:rsid w:val="00C264F6"/>
    <w:rsid w:val="00C26B82"/>
    <w:rsid w:val="00C272D7"/>
    <w:rsid w:val="00C27818"/>
    <w:rsid w:val="00C27D62"/>
    <w:rsid w:val="00C31690"/>
    <w:rsid w:val="00C32599"/>
    <w:rsid w:val="00C32CB2"/>
    <w:rsid w:val="00C3350E"/>
    <w:rsid w:val="00C33FCE"/>
    <w:rsid w:val="00C3462C"/>
    <w:rsid w:val="00C34B47"/>
    <w:rsid w:val="00C357C0"/>
    <w:rsid w:val="00C365A4"/>
    <w:rsid w:val="00C425B0"/>
    <w:rsid w:val="00C435E7"/>
    <w:rsid w:val="00C438D2"/>
    <w:rsid w:val="00C43A82"/>
    <w:rsid w:val="00C4403F"/>
    <w:rsid w:val="00C446D8"/>
    <w:rsid w:val="00C4484D"/>
    <w:rsid w:val="00C44A27"/>
    <w:rsid w:val="00C450C6"/>
    <w:rsid w:val="00C458BB"/>
    <w:rsid w:val="00C45A61"/>
    <w:rsid w:val="00C45C65"/>
    <w:rsid w:val="00C46033"/>
    <w:rsid w:val="00C46693"/>
    <w:rsid w:val="00C477F9"/>
    <w:rsid w:val="00C47A97"/>
    <w:rsid w:val="00C47F28"/>
    <w:rsid w:val="00C50B83"/>
    <w:rsid w:val="00C5112D"/>
    <w:rsid w:val="00C512AA"/>
    <w:rsid w:val="00C512CF"/>
    <w:rsid w:val="00C51B92"/>
    <w:rsid w:val="00C52611"/>
    <w:rsid w:val="00C52E4F"/>
    <w:rsid w:val="00C53833"/>
    <w:rsid w:val="00C53CCB"/>
    <w:rsid w:val="00C54B21"/>
    <w:rsid w:val="00C54C96"/>
    <w:rsid w:val="00C55086"/>
    <w:rsid w:val="00C55674"/>
    <w:rsid w:val="00C557DC"/>
    <w:rsid w:val="00C57543"/>
    <w:rsid w:val="00C61E86"/>
    <w:rsid w:val="00C6217E"/>
    <w:rsid w:val="00C63576"/>
    <w:rsid w:val="00C63E25"/>
    <w:rsid w:val="00C64734"/>
    <w:rsid w:val="00C648D0"/>
    <w:rsid w:val="00C64FED"/>
    <w:rsid w:val="00C665D9"/>
    <w:rsid w:val="00C67180"/>
    <w:rsid w:val="00C67783"/>
    <w:rsid w:val="00C701F4"/>
    <w:rsid w:val="00C706D9"/>
    <w:rsid w:val="00C7082D"/>
    <w:rsid w:val="00C70C3F"/>
    <w:rsid w:val="00C7104C"/>
    <w:rsid w:val="00C71582"/>
    <w:rsid w:val="00C72168"/>
    <w:rsid w:val="00C7276F"/>
    <w:rsid w:val="00C727E0"/>
    <w:rsid w:val="00C72811"/>
    <w:rsid w:val="00C72DD6"/>
    <w:rsid w:val="00C72F79"/>
    <w:rsid w:val="00C73CA9"/>
    <w:rsid w:val="00C75C35"/>
    <w:rsid w:val="00C76118"/>
    <w:rsid w:val="00C768A4"/>
    <w:rsid w:val="00C800EA"/>
    <w:rsid w:val="00C8073E"/>
    <w:rsid w:val="00C80AA9"/>
    <w:rsid w:val="00C80D3C"/>
    <w:rsid w:val="00C80E35"/>
    <w:rsid w:val="00C81100"/>
    <w:rsid w:val="00C8110F"/>
    <w:rsid w:val="00C8194F"/>
    <w:rsid w:val="00C8209A"/>
    <w:rsid w:val="00C82B83"/>
    <w:rsid w:val="00C82E24"/>
    <w:rsid w:val="00C83D10"/>
    <w:rsid w:val="00C83EE2"/>
    <w:rsid w:val="00C84B7E"/>
    <w:rsid w:val="00C871DE"/>
    <w:rsid w:val="00C8733E"/>
    <w:rsid w:val="00C87384"/>
    <w:rsid w:val="00C900BE"/>
    <w:rsid w:val="00C901AD"/>
    <w:rsid w:val="00C9061A"/>
    <w:rsid w:val="00C90914"/>
    <w:rsid w:val="00C910D4"/>
    <w:rsid w:val="00C9276C"/>
    <w:rsid w:val="00C93CF6"/>
    <w:rsid w:val="00C94EC7"/>
    <w:rsid w:val="00C94FAE"/>
    <w:rsid w:val="00C95159"/>
    <w:rsid w:val="00C953D3"/>
    <w:rsid w:val="00C958BC"/>
    <w:rsid w:val="00C967F7"/>
    <w:rsid w:val="00C96BBF"/>
    <w:rsid w:val="00C96CC2"/>
    <w:rsid w:val="00C9747C"/>
    <w:rsid w:val="00CA0B3B"/>
    <w:rsid w:val="00CA16D3"/>
    <w:rsid w:val="00CA1AD2"/>
    <w:rsid w:val="00CA2C9F"/>
    <w:rsid w:val="00CA317B"/>
    <w:rsid w:val="00CA4160"/>
    <w:rsid w:val="00CA4B9E"/>
    <w:rsid w:val="00CA574B"/>
    <w:rsid w:val="00CA586B"/>
    <w:rsid w:val="00CA6258"/>
    <w:rsid w:val="00CA6568"/>
    <w:rsid w:val="00CA671D"/>
    <w:rsid w:val="00CA6794"/>
    <w:rsid w:val="00CA72E6"/>
    <w:rsid w:val="00CB059B"/>
    <w:rsid w:val="00CB0744"/>
    <w:rsid w:val="00CB09C0"/>
    <w:rsid w:val="00CB0FA8"/>
    <w:rsid w:val="00CB1648"/>
    <w:rsid w:val="00CB31BD"/>
    <w:rsid w:val="00CB3DB9"/>
    <w:rsid w:val="00CB3ECA"/>
    <w:rsid w:val="00CB43EA"/>
    <w:rsid w:val="00CB51FE"/>
    <w:rsid w:val="00CB574A"/>
    <w:rsid w:val="00CB6BA4"/>
    <w:rsid w:val="00CB6CDE"/>
    <w:rsid w:val="00CB6DAA"/>
    <w:rsid w:val="00CB756D"/>
    <w:rsid w:val="00CC0792"/>
    <w:rsid w:val="00CC11DB"/>
    <w:rsid w:val="00CC1BF8"/>
    <w:rsid w:val="00CC22C3"/>
    <w:rsid w:val="00CC22DD"/>
    <w:rsid w:val="00CC42DE"/>
    <w:rsid w:val="00CC49A1"/>
    <w:rsid w:val="00CC4C0E"/>
    <w:rsid w:val="00CC61D0"/>
    <w:rsid w:val="00CC629F"/>
    <w:rsid w:val="00CC62A0"/>
    <w:rsid w:val="00CC6675"/>
    <w:rsid w:val="00CC7401"/>
    <w:rsid w:val="00CC77C6"/>
    <w:rsid w:val="00CC7D5C"/>
    <w:rsid w:val="00CD15B0"/>
    <w:rsid w:val="00CD16FE"/>
    <w:rsid w:val="00CD1814"/>
    <w:rsid w:val="00CD1ADF"/>
    <w:rsid w:val="00CD20CA"/>
    <w:rsid w:val="00CD2972"/>
    <w:rsid w:val="00CD2ADB"/>
    <w:rsid w:val="00CD3814"/>
    <w:rsid w:val="00CD401E"/>
    <w:rsid w:val="00CD5124"/>
    <w:rsid w:val="00CD53C8"/>
    <w:rsid w:val="00CD5995"/>
    <w:rsid w:val="00CD5997"/>
    <w:rsid w:val="00CD5A19"/>
    <w:rsid w:val="00CD5A2C"/>
    <w:rsid w:val="00CD5BEF"/>
    <w:rsid w:val="00CD6F72"/>
    <w:rsid w:val="00CE07CA"/>
    <w:rsid w:val="00CE10B8"/>
    <w:rsid w:val="00CE1730"/>
    <w:rsid w:val="00CE1A2B"/>
    <w:rsid w:val="00CE1D2C"/>
    <w:rsid w:val="00CE1FD3"/>
    <w:rsid w:val="00CE1FED"/>
    <w:rsid w:val="00CE2D06"/>
    <w:rsid w:val="00CE2D37"/>
    <w:rsid w:val="00CE2F5D"/>
    <w:rsid w:val="00CE3360"/>
    <w:rsid w:val="00CE4276"/>
    <w:rsid w:val="00CE4568"/>
    <w:rsid w:val="00CE5A3A"/>
    <w:rsid w:val="00CE631A"/>
    <w:rsid w:val="00CE6B60"/>
    <w:rsid w:val="00CE6CAC"/>
    <w:rsid w:val="00CE7801"/>
    <w:rsid w:val="00CF04DC"/>
    <w:rsid w:val="00CF09A6"/>
    <w:rsid w:val="00CF1428"/>
    <w:rsid w:val="00CF168E"/>
    <w:rsid w:val="00CF1DB8"/>
    <w:rsid w:val="00CF205F"/>
    <w:rsid w:val="00CF33EB"/>
    <w:rsid w:val="00CF3792"/>
    <w:rsid w:val="00CF3D41"/>
    <w:rsid w:val="00CF40CE"/>
    <w:rsid w:val="00CF4580"/>
    <w:rsid w:val="00CF49BE"/>
    <w:rsid w:val="00CF548F"/>
    <w:rsid w:val="00CF6180"/>
    <w:rsid w:val="00CF6727"/>
    <w:rsid w:val="00CF7032"/>
    <w:rsid w:val="00CF74D2"/>
    <w:rsid w:val="00D00B46"/>
    <w:rsid w:val="00D01267"/>
    <w:rsid w:val="00D02CAD"/>
    <w:rsid w:val="00D02CD8"/>
    <w:rsid w:val="00D04BA5"/>
    <w:rsid w:val="00D04BEF"/>
    <w:rsid w:val="00D04E41"/>
    <w:rsid w:val="00D0543F"/>
    <w:rsid w:val="00D058DE"/>
    <w:rsid w:val="00D0590D"/>
    <w:rsid w:val="00D05A54"/>
    <w:rsid w:val="00D062C3"/>
    <w:rsid w:val="00D06A12"/>
    <w:rsid w:val="00D07241"/>
    <w:rsid w:val="00D103C1"/>
    <w:rsid w:val="00D10F48"/>
    <w:rsid w:val="00D11E13"/>
    <w:rsid w:val="00D11E80"/>
    <w:rsid w:val="00D136E2"/>
    <w:rsid w:val="00D14BD0"/>
    <w:rsid w:val="00D14D72"/>
    <w:rsid w:val="00D15BD1"/>
    <w:rsid w:val="00D16A99"/>
    <w:rsid w:val="00D174D2"/>
    <w:rsid w:val="00D208EE"/>
    <w:rsid w:val="00D21BBB"/>
    <w:rsid w:val="00D224E9"/>
    <w:rsid w:val="00D227FC"/>
    <w:rsid w:val="00D22F90"/>
    <w:rsid w:val="00D2365E"/>
    <w:rsid w:val="00D23C70"/>
    <w:rsid w:val="00D24102"/>
    <w:rsid w:val="00D25728"/>
    <w:rsid w:val="00D25DE4"/>
    <w:rsid w:val="00D26D30"/>
    <w:rsid w:val="00D26F04"/>
    <w:rsid w:val="00D274D2"/>
    <w:rsid w:val="00D2762E"/>
    <w:rsid w:val="00D27D9A"/>
    <w:rsid w:val="00D3096E"/>
    <w:rsid w:val="00D3109E"/>
    <w:rsid w:val="00D32077"/>
    <w:rsid w:val="00D322C5"/>
    <w:rsid w:val="00D32EF1"/>
    <w:rsid w:val="00D335BD"/>
    <w:rsid w:val="00D33C06"/>
    <w:rsid w:val="00D33CEF"/>
    <w:rsid w:val="00D347D5"/>
    <w:rsid w:val="00D3621F"/>
    <w:rsid w:val="00D37174"/>
    <w:rsid w:val="00D372F7"/>
    <w:rsid w:val="00D376FF"/>
    <w:rsid w:val="00D4046F"/>
    <w:rsid w:val="00D40598"/>
    <w:rsid w:val="00D409B8"/>
    <w:rsid w:val="00D40A9F"/>
    <w:rsid w:val="00D40F24"/>
    <w:rsid w:val="00D41957"/>
    <w:rsid w:val="00D41BF3"/>
    <w:rsid w:val="00D420D8"/>
    <w:rsid w:val="00D43ED7"/>
    <w:rsid w:val="00D44A96"/>
    <w:rsid w:val="00D45437"/>
    <w:rsid w:val="00D45E08"/>
    <w:rsid w:val="00D463D0"/>
    <w:rsid w:val="00D47B3A"/>
    <w:rsid w:val="00D5055B"/>
    <w:rsid w:val="00D507F6"/>
    <w:rsid w:val="00D50A13"/>
    <w:rsid w:val="00D51AFE"/>
    <w:rsid w:val="00D5265D"/>
    <w:rsid w:val="00D52A52"/>
    <w:rsid w:val="00D5320B"/>
    <w:rsid w:val="00D54568"/>
    <w:rsid w:val="00D545BE"/>
    <w:rsid w:val="00D54866"/>
    <w:rsid w:val="00D549A4"/>
    <w:rsid w:val="00D54A52"/>
    <w:rsid w:val="00D54B4B"/>
    <w:rsid w:val="00D54BF9"/>
    <w:rsid w:val="00D5513B"/>
    <w:rsid w:val="00D5658D"/>
    <w:rsid w:val="00D56D4B"/>
    <w:rsid w:val="00D571D5"/>
    <w:rsid w:val="00D576E2"/>
    <w:rsid w:val="00D5771C"/>
    <w:rsid w:val="00D57764"/>
    <w:rsid w:val="00D6026E"/>
    <w:rsid w:val="00D6055B"/>
    <w:rsid w:val="00D60660"/>
    <w:rsid w:val="00D6075E"/>
    <w:rsid w:val="00D609B3"/>
    <w:rsid w:val="00D62059"/>
    <w:rsid w:val="00D62B0F"/>
    <w:rsid w:val="00D635EA"/>
    <w:rsid w:val="00D636AB"/>
    <w:rsid w:val="00D6391B"/>
    <w:rsid w:val="00D63B53"/>
    <w:rsid w:val="00D64080"/>
    <w:rsid w:val="00D66682"/>
    <w:rsid w:val="00D66FBF"/>
    <w:rsid w:val="00D675AE"/>
    <w:rsid w:val="00D678A1"/>
    <w:rsid w:val="00D704EA"/>
    <w:rsid w:val="00D70E36"/>
    <w:rsid w:val="00D749B9"/>
    <w:rsid w:val="00D74EE0"/>
    <w:rsid w:val="00D754FF"/>
    <w:rsid w:val="00D75DE0"/>
    <w:rsid w:val="00D76622"/>
    <w:rsid w:val="00D769E1"/>
    <w:rsid w:val="00D76C3D"/>
    <w:rsid w:val="00D76E66"/>
    <w:rsid w:val="00D76F0C"/>
    <w:rsid w:val="00D7726E"/>
    <w:rsid w:val="00D77A3F"/>
    <w:rsid w:val="00D808A1"/>
    <w:rsid w:val="00D82636"/>
    <w:rsid w:val="00D8298E"/>
    <w:rsid w:val="00D82E38"/>
    <w:rsid w:val="00D83829"/>
    <w:rsid w:val="00D83930"/>
    <w:rsid w:val="00D83D81"/>
    <w:rsid w:val="00D84872"/>
    <w:rsid w:val="00D8628C"/>
    <w:rsid w:val="00D866CF"/>
    <w:rsid w:val="00D873A7"/>
    <w:rsid w:val="00D878DF"/>
    <w:rsid w:val="00D901FF"/>
    <w:rsid w:val="00D91AB0"/>
    <w:rsid w:val="00D941B1"/>
    <w:rsid w:val="00D94481"/>
    <w:rsid w:val="00D95D08"/>
    <w:rsid w:val="00D96C60"/>
    <w:rsid w:val="00D97794"/>
    <w:rsid w:val="00D97F63"/>
    <w:rsid w:val="00DA0B4B"/>
    <w:rsid w:val="00DA1306"/>
    <w:rsid w:val="00DA25B3"/>
    <w:rsid w:val="00DA30BD"/>
    <w:rsid w:val="00DA33D2"/>
    <w:rsid w:val="00DA360B"/>
    <w:rsid w:val="00DA367C"/>
    <w:rsid w:val="00DA43FF"/>
    <w:rsid w:val="00DA56E7"/>
    <w:rsid w:val="00DA5B49"/>
    <w:rsid w:val="00DA6ABE"/>
    <w:rsid w:val="00DA753B"/>
    <w:rsid w:val="00DB07EA"/>
    <w:rsid w:val="00DB0FBD"/>
    <w:rsid w:val="00DB1097"/>
    <w:rsid w:val="00DB2C7C"/>
    <w:rsid w:val="00DB2DCC"/>
    <w:rsid w:val="00DB33C3"/>
    <w:rsid w:val="00DB3724"/>
    <w:rsid w:val="00DB38A6"/>
    <w:rsid w:val="00DB3992"/>
    <w:rsid w:val="00DB55D0"/>
    <w:rsid w:val="00DB5AD3"/>
    <w:rsid w:val="00DB6603"/>
    <w:rsid w:val="00DB6F1E"/>
    <w:rsid w:val="00DB7422"/>
    <w:rsid w:val="00DC0177"/>
    <w:rsid w:val="00DC1FA4"/>
    <w:rsid w:val="00DC392A"/>
    <w:rsid w:val="00DC455E"/>
    <w:rsid w:val="00DC473D"/>
    <w:rsid w:val="00DC4ADF"/>
    <w:rsid w:val="00DC5014"/>
    <w:rsid w:val="00DC512E"/>
    <w:rsid w:val="00DC54A7"/>
    <w:rsid w:val="00DC6B36"/>
    <w:rsid w:val="00DC6E09"/>
    <w:rsid w:val="00DC706F"/>
    <w:rsid w:val="00DC74CF"/>
    <w:rsid w:val="00DD0697"/>
    <w:rsid w:val="00DD09CE"/>
    <w:rsid w:val="00DD1D41"/>
    <w:rsid w:val="00DD3528"/>
    <w:rsid w:val="00DD3AA7"/>
    <w:rsid w:val="00DD43F5"/>
    <w:rsid w:val="00DD4C4E"/>
    <w:rsid w:val="00DD4D3E"/>
    <w:rsid w:val="00DD501A"/>
    <w:rsid w:val="00DD5664"/>
    <w:rsid w:val="00DD5882"/>
    <w:rsid w:val="00DD64EE"/>
    <w:rsid w:val="00DE0637"/>
    <w:rsid w:val="00DE11E1"/>
    <w:rsid w:val="00DE1843"/>
    <w:rsid w:val="00DE18CD"/>
    <w:rsid w:val="00DE1E04"/>
    <w:rsid w:val="00DE26AD"/>
    <w:rsid w:val="00DE2F9B"/>
    <w:rsid w:val="00DE3057"/>
    <w:rsid w:val="00DE35E1"/>
    <w:rsid w:val="00DE3C40"/>
    <w:rsid w:val="00DE3D30"/>
    <w:rsid w:val="00DE4FA0"/>
    <w:rsid w:val="00DE63BA"/>
    <w:rsid w:val="00DE6C96"/>
    <w:rsid w:val="00DE7184"/>
    <w:rsid w:val="00DE78FA"/>
    <w:rsid w:val="00DE7E77"/>
    <w:rsid w:val="00DF0A58"/>
    <w:rsid w:val="00DF1BF3"/>
    <w:rsid w:val="00DF2604"/>
    <w:rsid w:val="00DF2F57"/>
    <w:rsid w:val="00DF47E4"/>
    <w:rsid w:val="00DF5FC8"/>
    <w:rsid w:val="00DF6F8E"/>
    <w:rsid w:val="00DF710D"/>
    <w:rsid w:val="00DF76BB"/>
    <w:rsid w:val="00E001C4"/>
    <w:rsid w:val="00E004D5"/>
    <w:rsid w:val="00E00509"/>
    <w:rsid w:val="00E01D46"/>
    <w:rsid w:val="00E01D9B"/>
    <w:rsid w:val="00E02B1E"/>
    <w:rsid w:val="00E02F0B"/>
    <w:rsid w:val="00E03677"/>
    <w:rsid w:val="00E0367F"/>
    <w:rsid w:val="00E03CF5"/>
    <w:rsid w:val="00E03D76"/>
    <w:rsid w:val="00E0497D"/>
    <w:rsid w:val="00E04EEB"/>
    <w:rsid w:val="00E0510E"/>
    <w:rsid w:val="00E06E3F"/>
    <w:rsid w:val="00E07726"/>
    <w:rsid w:val="00E107B5"/>
    <w:rsid w:val="00E10B43"/>
    <w:rsid w:val="00E11039"/>
    <w:rsid w:val="00E1189D"/>
    <w:rsid w:val="00E12BA5"/>
    <w:rsid w:val="00E132EA"/>
    <w:rsid w:val="00E13C97"/>
    <w:rsid w:val="00E14F0E"/>
    <w:rsid w:val="00E15A6E"/>
    <w:rsid w:val="00E21790"/>
    <w:rsid w:val="00E21A6A"/>
    <w:rsid w:val="00E21AC0"/>
    <w:rsid w:val="00E21CA3"/>
    <w:rsid w:val="00E21D8E"/>
    <w:rsid w:val="00E22097"/>
    <w:rsid w:val="00E22FB2"/>
    <w:rsid w:val="00E23D26"/>
    <w:rsid w:val="00E23FBE"/>
    <w:rsid w:val="00E24238"/>
    <w:rsid w:val="00E245B4"/>
    <w:rsid w:val="00E2655B"/>
    <w:rsid w:val="00E267C1"/>
    <w:rsid w:val="00E26D5E"/>
    <w:rsid w:val="00E2716B"/>
    <w:rsid w:val="00E3126A"/>
    <w:rsid w:val="00E32966"/>
    <w:rsid w:val="00E33025"/>
    <w:rsid w:val="00E33A1A"/>
    <w:rsid w:val="00E33F7D"/>
    <w:rsid w:val="00E349F0"/>
    <w:rsid w:val="00E34AE0"/>
    <w:rsid w:val="00E3517D"/>
    <w:rsid w:val="00E3598B"/>
    <w:rsid w:val="00E36B73"/>
    <w:rsid w:val="00E36C59"/>
    <w:rsid w:val="00E37C6C"/>
    <w:rsid w:val="00E37EC9"/>
    <w:rsid w:val="00E40B97"/>
    <w:rsid w:val="00E40C76"/>
    <w:rsid w:val="00E41182"/>
    <w:rsid w:val="00E41433"/>
    <w:rsid w:val="00E415DE"/>
    <w:rsid w:val="00E42BDE"/>
    <w:rsid w:val="00E443B9"/>
    <w:rsid w:val="00E446F4"/>
    <w:rsid w:val="00E44F4A"/>
    <w:rsid w:val="00E45E94"/>
    <w:rsid w:val="00E4640C"/>
    <w:rsid w:val="00E47B87"/>
    <w:rsid w:val="00E500D0"/>
    <w:rsid w:val="00E50425"/>
    <w:rsid w:val="00E50824"/>
    <w:rsid w:val="00E50C54"/>
    <w:rsid w:val="00E50E67"/>
    <w:rsid w:val="00E51484"/>
    <w:rsid w:val="00E517B5"/>
    <w:rsid w:val="00E51BBC"/>
    <w:rsid w:val="00E51D6C"/>
    <w:rsid w:val="00E52EE5"/>
    <w:rsid w:val="00E53163"/>
    <w:rsid w:val="00E5336E"/>
    <w:rsid w:val="00E548EC"/>
    <w:rsid w:val="00E54AFC"/>
    <w:rsid w:val="00E5608E"/>
    <w:rsid w:val="00E56667"/>
    <w:rsid w:val="00E56F74"/>
    <w:rsid w:val="00E6089B"/>
    <w:rsid w:val="00E6141C"/>
    <w:rsid w:val="00E614A6"/>
    <w:rsid w:val="00E6186A"/>
    <w:rsid w:val="00E621C1"/>
    <w:rsid w:val="00E622BE"/>
    <w:rsid w:val="00E62638"/>
    <w:rsid w:val="00E63220"/>
    <w:rsid w:val="00E64EFC"/>
    <w:rsid w:val="00E6625D"/>
    <w:rsid w:val="00E719F1"/>
    <w:rsid w:val="00E71C58"/>
    <w:rsid w:val="00E72498"/>
    <w:rsid w:val="00E727BB"/>
    <w:rsid w:val="00E728F8"/>
    <w:rsid w:val="00E72C37"/>
    <w:rsid w:val="00E7314F"/>
    <w:rsid w:val="00E733C6"/>
    <w:rsid w:val="00E73514"/>
    <w:rsid w:val="00E73708"/>
    <w:rsid w:val="00E74F97"/>
    <w:rsid w:val="00E75DA3"/>
    <w:rsid w:val="00E76AEC"/>
    <w:rsid w:val="00E76FE7"/>
    <w:rsid w:val="00E77356"/>
    <w:rsid w:val="00E77E93"/>
    <w:rsid w:val="00E8164C"/>
    <w:rsid w:val="00E82DA4"/>
    <w:rsid w:val="00E82ECB"/>
    <w:rsid w:val="00E8302C"/>
    <w:rsid w:val="00E8327D"/>
    <w:rsid w:val="00E836F3"/>
    <w:rsid w:val="00E83C0C"/>
    <w:rsid w:val="00E84F5C"/>
    <w:rsid w:val="00E86AE7"/>
    <w:rsid w:val="00E878DE"/>
    <w:rsid w:val="00E87E31"/>
    <w:rsid w:val="00E87FF9"/>
    <w:rsid w:val="00E9017B"/>
    <w:rsid w:val="00E902FE"/>
    <w:rsid w:val="00E90690"/>
    <w:rsid w:val="00E90FCE"/>
    <w:rsid w:val="00E911EB"/>
    <w:rsid w:val="00E91B7A"/>
    <w:rsid w:val="00E9201C"/>
    <w:rsid w:val="00E92A10"/>
    <w:rsid w:val="00E92F83"/>
    <w:rsid w:val="00E9347B"/>
    <w:rsid w:val="00E952C2"/>
    <w:rsid w:val="00E96754"/>
    <w:rsid w:val="00E9702A"/>
    <w:rsid w:val="00E97322"/>
    <w:rsid w:val="00EA071D"/>
    <w:rsid w:val="00EA0C1E"/>
    <w:rsid w:val="00EA0D93"/>
    <w:rsid w:val="00EA12D7"/>
    <w:rsid w:val="00EA17F8"/>
    <w:rsid w:val="00EA18FB"/>
    <w:rsid w:val="00EA2E97"/>
    <w:rsid w:val="00EA37D3"/>
    <w:rsid w:val="00EA531E"/>
    <w:rsid w:val="00EA5D92"/>
    <w:rsid w:val="00EA6CCB"/>
    <w:rsid w:val="00EA72E1"/>
    <w:rsid w:val="00EA7D19"/>
    <w:rsid w:val="00EB00C4"/>
    <w:rsid w:val="00EB2464"/>
    <w:rsid w:val="00EB253A"/>
    <w:rsid w:val="00EB2695"/>
    <w:rsid w:val="00EB26B5"/>
    <w:rsid w:val="00EB2999"/>
    <w:rsid w:val="00EB2D62"/>
    <w:rsid w:val="00EB35E6"/>
    <w:rsid w:val="00EB37FB"/>
    <w:rsid w:val="00EB437C"/>
    <w:rsid w:val="00EB4D38"/>
    <w:rsid w:val="00EB5DE6"/>
    <w:rsid w:val="00EB6D0E"/>
    <w:rsid w:val="00EB7216"/>
    <w:rsid w:val="00EC0349"/>
    <w:rsid w:val="00EC0EE4"/>
    <w:rsid w:val="00EC12BC"/>
    <w:rsid w:val="00EC1866"/>
    <w:rsid w:val="00EC1B4D"/>
    <w:rsid w:val="00EC1B83"/>
    <w:rsid w:val="00EC2A90"/>
    <w:rsid w:val="00EC3AA2"/>
    <w:rsid w:val="00EC43BE"/>
    <w:rsid w:val="00EC544B"/>
    <w:rsid w:val="00EC6030"/>
    <w:rsid w:val="00EC64DB"/>
    <w:rsid w:val="00EC6880"/>
    <w:rsid w:val="00EC7162"/>
    <w:rsid w:val="00EC7D4E"/>
    <w:rsid w:val="00EC7E40"/>
    <w:rsid w:val="00ED04E7"/>
    <w:rsid w:val="00ED167D"/>
    <w:rsid w:val="00ED1F74"/>
    <w:rsid w:val="00ED2691"/>
    <w:rsid w:val="00ED423B"/>
    <w:rsid w:val="00ED5419"/>
    <w:rsid w:val="00ED5ABC"/>
    <w:rsid w:val="00ED676A"/>
    <w:rsid w:val="00ED775B"/>
    <w:rsid w:val="00ED79AE"/>
    <w:rsid w:val="00EE13B8"/>
    <w:rsid w:val="00EE2813"/>
    <w:rsid w:val="00EE2F6E"/>
    <w:rsid w:val="00EE32BE"/>
    <w:rsid w:val="00EE4972"/>
    <w:rsid w:val="00EE4D2F"/>
    <w:rsid w:val="00EE56C2"/>
    <w:rsid w:val="00EE72F5"/>
    <w:rsid w:val="00EE7B2F"/>
    <w:rsid w:val="00EE7D44"/>
    <w:rsid w:val="00EE7ED0"/>
    <w:rsid w:val="00EF03DC"/>
    <w:rsid w:val="00EF0CC4"/>
    <w:rsid w:val="00EF101C"/>
    <w:rsid w:val="00EF1A8A"/>
    <w:rsid w:val="00EF1E1E"/>
    <w:rsid w:val="00EF27D3"/>
    <w:rsid w:val="00EF2CA1"/>
    <w:rsid w:val="00EF45D5"/>
    <w:rsid w:val="00EF49EA"/>
    <w:rsid w:val="00EF4DB1"/>
    <w:rsid w:val="00EF56B9"/>
    <w:rsid w:val="00EF59B1"/>
    <w:rsid w:val="00EF6543"/>
    <w:rsid w:val="00EF66CA"/>
    <w:rsid w:val="00EF690D"/>
    <w:rsid w:val="00EF74AF"/>
    <w:rsid w:val="00EF7522"/>
    <w:rsid w:val="00F0103F"/>
    <w:rsid w:val="00F011BB"/>
    <w:rsid w:val="00F01356"/>
    <w:rsid w:val="00F027A6"/>
    <w:rsid w:val="00F02A99"/>
    <w:rsid w:val="00F055A3"/>
    <w:rsid w:val="00F0563E"/>
    <w:rsid w:val="00F05CE9"/>
    <w:rsid w:val="00F06828"/>
    <w:rsid w:val="00F06A91"/>
    <w:rsid w:val="00F07365"/>
    <w:rsid w:val="00F07A64"/>
    <w:rsid w:val="00F07A68"/>
    <w:rsid w:val="00F10B8B"/>
    <w:rsid w:val="00F110BB"/>
    <w:rsid w:val="00F110E0"/>
    <w:rsid w:val="00F112DA"/>
    <w:rsid w:val="00F1136A"/>
    <w:rsid w:val="00F11F25"/>
    <w:rsid w:val="00F13566"/>
    <w:rsid w:val="00F13B1E"/>
    <w:rsid w:val="00F13E8C"/>
    <w:rsid w:val="00F15561"/>
    <w:rsid w:val="00F1579E"/>
    <w:rsid w:val="00F1629A"/>
    <w:rsid w:val="00F162FE"/>
    <w:rsid w:val="00F167D6"/>
    <w:rsid w:val="00F16B04"/>
    <w:rsid w:val="00F17A23"/>
    <w:rsid w:val="00F17C08"/>
    <w:rsid w:val="00F2031D"/>
    <w:rsid w:val="00F2089C"/>
    <w:rsid w:val="00F20D66"/>
    <w:rsid w:val="00F20FE3"/>
    <w:rsid w:val="00F2134D"/>
    <w:rsid w:val="00F21949"/>
    <w:rsid w:val="00F219D4"/>
    <w:rsid w:val="00F227F6"/>
    <w:rsid w:val="00F23C11"/>
    <w:rsid w:val="00F23EB1"/>
    <w:rsid w:val="00F24D18"/>
    <w:rsid w:val="00F25121"/>
    <w:rsid w:val="00F25423"/>
    <w:rsid w:val="00F25FAD"/>
    <w:rsid w:val="00F261CE"/>
    <w:rsid w:val="00F276CE"/>
    <w:rsid w:val="00F3018E"/>
    <w:rsid w:val="00F31117"/>
    <w:rsid w:val="00F312CA"/>
    <w:rsid w:val="00F31C40"/>
    <w:rsid w:val="00F32190"/>
    <w:rsid w:val="00F33033"/>
    <w:rsid w:val="00F336AE"/>
    <w:rsid w:val="00F34600"/>
    <w:rsid w:val="00F36108"/>
    <w:rsid w:val="00F37E0F"/>
    <w:rsid w:val="00F40E2E"/>
    <w:rsid w:val="00F41AFB"/>
    <w:rsid w:val="00F42A40"/>
    <w:rsid w:val="00F42B47"/>
    <w:rsid w:val="00F446A1"/>
    <w:rsid w:val="00F44874"/>
    <w:rsid w:val="00F462BF"/>
    <w:rsid w:val="00F46AA2"/>
    <w:rsid w:val="00F50E26"/>
    <w:rsid w:val="00F513CC"/>
    <w:rsid w:val="00F52A6D"/>
    <w:rsid w:val="00F5395A"/>
    <w:rsid w:val="00F53D77"/>
    <w:rsid w:val="00F55061"/>
    <w:rsid w:val="00F56086"/>
    <w:rsid w:val="00F57B8A"/>
    <w:rsid w:val="00F57D15"/>
    <w:rsid w:val="00F6015A"/>
    <w:rsid w:val="00F605E0"/>
    <w:rsid w:val="00F607E0"/>
    <w:rsid w:val="00F6096B"/>
    <w:rsid w:val="00F6114B"/>
    <w:rsid w:val="00F611BD"/>
    <w:rsid w:val="00F61529"/>
    <w:rsid w:val="00F61D56"/>
    <w:rsid w:val="00F61F1A"/>
    <w:rsid w:val="00F62A68"/>
    <w:rsid w:val="00F62B8D"/>
    <w:rsid w:val="00F62F6A"/>
    <w:rsid w:val="00F63841"/>
    <w:rsid w:val="00F64001"/>
    <w:rsid w:val="00F64480"/>
    <w:rsid w:val="00F645E7"/>
    <w:rsid w:val="00F64CE9"/>
    <w:rsid w:val="00F66877"/>
    <w:rsid w:val="00F66DD8"/>
    <w:rsid w:val="00F66F4E"/>
    <w:rsid w:val="00F6780D"/>
    <w:rsid w:val="00F70075"/>
    <w:rsid w:val="00F704AC"/>
    <w:rsid w:val="00F70C93"/>
    <w:rsid w:val="00F71EA2"/>
    <w:rsid w:val="00F736F6"/>
    <w:rsid w:val="00F73DDF"/>
    <w:rsid w:val="00F73E10"/>
    <w:rsid w:val="00F74253"/>
    <w:rsid w:val="00F74422"/>
    <w:rsid w:val="00F75998"/>
    <w:rsid w:val="00F7621B"/>
    <w:rsid w:val="00F8007F"/>
    <w:rsid w:val="00F818EB"/>
    <w:rsid w:val="00F84687"/>
    <w:rsid w:val="00F878E5"/>
    <w:rsid w:val="00F87BB5"/>
    <w:rsid w:val="00F906E3"/>
    <w:rsid w:val="00F9094F"/>
    <w:rsid w:val="00F90DB6"/>
    <w:rsid w:val="00F9293F"/>
    <w:rsid w:val="00F9325E"/>
    <w:rsid w:val="00F9327B"/>
    <w:rsid w:val="00F933F1"/>
    <w:rsid w:val="00F93851"/>
    <w:rsid w:val="00F9624F"/>
    <w:rsid w:val="00F962EC"/>
    <w:rsid w:val="00F97383"/>
    <w:rsid w:val="00F97FD9"/>
    <w:rsid w:val="00FA0787"/>
    <w:rsid w:val="00FA125A"/>
    <w:rsid w:val="00FA20AF"/>
    <w:rsid w:val="00FA2473"/>
    <w:rsid w:val="00FA3AF8"/>
    <w:rsid w:val="00FA6992"/>
    <w:rsid w:val="00FA7165"/>
    <w:rsid w:val="00FA7EA9"/>
    <w:rsid w:val="00FA7F3C"/>
    <w:rsid w:val="00FB2C6B"/>
    <w:rsid w:val="00FB2F6E"/>
    <w:rsid w:val="00FB35CB"/>
    <w:rsid w:val="00FB58E2"/>
    <w:rsid w:val="00FC18FA"/>
    <w:rsid w:val="00FC1AFF"/>
    <w:rsid w:val="00FC1C3E"/>
    <w:rsid w:val="00FC29DF"/>
    <w:rsid w:val="00FC2CCB"/>
    <w:rsid w:val="00FC348B"/>
    <w:rsid w:val="00FC364F"/>
    <w:rsid w:val="00FC3855"/>
    <w:rsid w:val="00FC4B3E"/>
    <w:rsid w:val="00FC4E37"/>
    <w:rsid w:val="00FC4EE1"/>
    <w:rsid w:val="00FC50A6"/>
    <w:rsid w:val="00FC76D5"/>
    <w:rsid w:val="00FD0FCB"/>
    <w:rsid w:val="00FD1357"/>
    <w:rsid w:val="00FD13EB"/>
    <w:rsid w:val="00FD2FE0"/>
    <w:rsid w:val="00FD30AE"/>
    <w:rsid w:val="00FD345B"/>
    <w:rsid w:val="00FD3B3A"/>
    <w:rsid w:val="00FD7FA8"/>
    <w:rsid w:val="00FD7FE6"/>
    <w:rsid w:val="00FE02E6"/>
    <w:rsid w:val="00FE0937"/>
    <w:rsid w:val="00FE1012"/>
    <w:rsid w:val="00FE2B2B"/>
    <w:rsid w:val="00FE35D6"/>
    <w:rsid w:val="00FE3873"/>
    <w:rsid w:val="00FE3A6A"/>
    <w:rsid w:val="00FE5EEA"/>
    <w:rsid w:val="00FE7BB9"/>
    <w:rsid w:val="00FF12A3"/>
    <w:rsid w:val="00FF15B4"/>
    <w:rsid w:val="00FF2CEB"/>
    <w:rsid w:val="00FF398B"/>
    <w:rsid w:val="00FF3FDB"/>
    <w:rsid w:val="00FF4189"/>
    <w:rsid w:val="00FF428A"/>
    <w:rsid w:val="00FF45DD"/>
    <w:rsid w:val="00FF62EF"/>
    <w:rsid w:val="00FF6388"/>
    <w:rsid w:val="00FF7A3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CCDB1B"/>
  <w15:docId w15:val="{14D0A6D9-FAB0-4B4F-AC0D-AF741C5AE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2B1"/>
    <w:rPr>
      <w:sz w:val="24"/>
      <w:szCs w:val="24"/>
    </w:rPr>
  </w:style>
  <w:style w:type="paragraph" w:styleId="Overskrift1">
    <w:name w:val="heading 1"/>
    <w:basedOn w:val="Normal"/>
    <w:next w:val="Normal"/>
    <w:uiPriority w:val="99"/>
    <w:qFormat/>
    <w:rsid w:val="0085642C"/>
    <w:pPr>
      <w:keepNext/>
      <w:numPr>
        <w:numId w:val="1"/>
      </w:numPr>
      <w:tabs>
        <w:tab w:val="left" w:pos="720"/>
      </w:tabs>
      <w:spacing w:before="240" w:after="120"/>
      <w:outlineLvl w:val="0"/>
    </w:pPr>
    <w:rPr>
      <w:b/>
      <w:sz w:val="40"/>
      <w:szCs w:val="20"/>
    </w:rPr>
  </w:style>
  <w:style w:type="paragraph" w:styleId="Overskrift2">
    <w:name w:val="heading 2"/>
    <w:basedOn w:val="Normal"/>
    <w:next w:val="Normal"/>
    <w:link w:val="Overskrift2Tegn"/>
    <w:uiPriority w:val="99"/>
    <w:qFormat/>
    <w:rsid w:val="00B16D9C"/>
    <w:pPr>
      <w:keepNext/>
      <w:numPr>
        <w:ilvl w:val="1"/>
        <w:numId w:val="1"/>
      </w:numPr>
      <w:tabs>
        <w:tab w:val="left" w:pos="720"/>
        <w:tab w:val="num" w:pos="5112"/>
      </w:tabs>
      <w:spacing w:before="240" w:after="120"/>
      <w:outlineLvl w:val="1"/>
    </w:pPr>
    <w:rPr>
      <w:b/>
      <w:sz w:val="36"/>
      <w:szCs w:val="20"/>
    </w:rPr>
  </w:style>
  <w:style w:type="paragraph" w:styleId="Overskrift3">
    <w:name w:val="heading 3"/>
    <w:basedOn w:val="Normal"/>
    <w:next w:val="Normal"/>
    <w:link w:val="Overskrift3Tegn"/>
    <w:uiPriority w:val="99"/>
    <w:qFormat/>
    <w:rsid w:val="0085642C"/>
    <w:pPr>
      <w:keepNext/>
      <w:numPr>
        <w:ilvl w:val="2"/>
        <w:numId w:val="1"/>
      </w:numPr>
      <w:tabs>
        <w:tab w:val="clear" w:pos="1713"/>
        <w:tab w:val="left" w:pos="1004"/>
      </w:tabs>
      <w:spacing w:before="240" w:after="60"/>
      <w:ind w:left="1004"/>
      <w:outlineLvl w:val="2"/>
    </w:pPr>
    <w:rPr>
      <w:b/>
      <w:sz w:val="32"/>
      <w:szCs w:val="20"/>
    </w:rPr>
  </w:style>
  <w:style w:type="paragraph" w:styleId="Overskrift4">
    <w:name w:val="heading 4"/>
    <w:basedOn w:val="Normal"/>
    <w:next w:val="Normal"/>
    <w:uiPriority w:val="99"/>
    <w:qFormat/>
    <w:rsid w:val="0085642C"/>
    <w:pPr>
      <w:keepNext/>
      <w:numPr>
        <w:ilvl w:val="3"/>
        <w:numId w:val="1"/>
      </w:numPr>
      <w:spacing w:before="240" w:after="60"/>
      <w:outlineLvl w:val="3"/>
    </w:pPr>
    <w:rPr>
      <w:b/>
      <w:sz w:val="28"/>
      <w:szCs w:val="20"/>
    </w:rPr>
  </w:style>
  <w:style w:type="paragraph" w:styleId="Overskrift5">
    <w:name w:val="heading 5"/>
    <w:basedOn w:val="Normal"/>
    <w:next w:val="Normal"/>
    <w:uiPriority w:val="99"/>
    <w:qFormat/>
    <w:rsid w:val="0085642C"/>
    <w:pPr>
      <w:numPr>
        <w:ilvl w:val="4"/>
        <w:numId w:val="1"/>
      </w:numPr>
      <w:spacing w:before="240" w:after="60"/>
      <w:outlineLvl w:val="4"/>
    </w:pPr>
    <w:rPr>
      <w:sz w:val="20"/>
      <w:szCs w:val="20"/>
    </w:rPr>
  </w:style>
  <w:style w:type="paragraph" w:styleId="Overskrift6">
    <w:name w:val="heading 6"/>
    <w:basedOn w:val="Normal"/>
    <w:next w:val="Normal"/>
    <w:uiPriority w:val="99"/>
    <w:qFormat/>
    <w:rsid w:val="0085642C"/>
    <w:pPr>
      <w:numPr>
        <w:ilvl w:val="5"/>
        <w:numId w:val="1"/>
      </w:numPr>
      <w:spacing w:before="240" w:after="60"/>
      <w:outlineLvl w:val="5"/>
    </w:pPr>
    <w:rPr>
      <w:i/>
      <w:sz w:val="20"/>
      <w:szCs w:val="20"/>
    </w:rPr>
  </w:style>
  <w:style w:type="paragraph" w:styleId="Overskrift7">
    <w:name w:val="heading 7"/>
    <w:basedOn w:val="Normal"/>
    <w:next w:val="Normal"/>
    <w:uiPriority w:val="99"/>
    <w:qFormat/>
    <w:rsid w:val="0085642C"/>
    <w:pPr>
      <w:numPr>
        <w:ilvl w:val="6"/>
        <w:numId w:val="1"/>
      </w:numPr>
      <w:spacing w:before="240" w:after="60"/>
      <w:outlineLvl w:val="6"/>
    </w:pPr>
    <w:rPr>
      <w:szCs w:val="20"/>
    </w:rPr>
  </w:style>
  <w:style w:type="paragraph" w:styleId="Overskrift8">
    <w:name w:val="heading 8"/>
    <w:basedOn w:val="Normal"/>
    <w:next w:val="Normal"/>
    <w:uiPriority w:val="99"/>
    <w:qFormat/>
    <w:rsid w:val="0085642C"/>
    <w:pPr>
      <w:numPr>
        <w:ilvl w:val="7"/>
        <w:numId w:val="1"/>
      </w:numPr>
      <w:spacing w:before="240" w:after="60"/>
      <w:outlineLvl w:val="7"/>
    </w:pPr>
    <w:rPr>
      <w:i/>
      <w:szCs w:val="20"/>
    </w:rPr>
  </w:style>
  <w:style w:type="paragraph" w:styleId="Overskrift9">
    <w:name w:val="heading 9"/>
    <w:basedOn w:val="Normal"/>
    <w:next w:val="Normal"/>
    <w:uiPriority w:val="99"/>
    <w:qFormat/>
    <w:rsid w:val="0085642C"/>
    <w:pPr>
      <w:numPr>
        <w:ilvl w:val="8"/>
        <w:numId w:val="1"/>
      </w:numPr>
      <w:spacing w:before="240" w:after="60"/>
      <w:outlineLvl w:val="8"/>
    </w:pPr>
    <w:rPr>
      <w:b/>
      <w:i/>
      <w:sz w:val="1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85642C"/>
    <w:rPr>
      <w:color w:val="0000FF"/>
      <w:u w:val="single"/>
    </w:rPr>
  </w:style>
  <w:style w:type="paragraph" w:styleId="Brdtekstinnrykk3">
    <w:name w:val="Body Text Indent 3"/>
    <w:basedOn w:val="Normal"/>
    <w:rsid w:val="0085642C"/>
    <w:pPr>
      <w:ind w:left="720"/>
    </w:pPr>
    <w:rPr>
      <w:sz w:val="20"/>
      <w:szCs w:val="20"/>
    </w:rPr>
  </w:style>
  <w:style w:type="paragraph" w:styleId="INNH1">
    <w:name w:val="toc 1"/>
    <w:basedOn w:val="Normal"/>
    <w:next w:val="Normal"/>
    <w:uiPriority w:val="39"/>
    <w:rsid w:val="0085642C"/>
    <w:pPr>
      <w:spacing w:before="80" w:after="80"/>
      <w:ind w:left="720"/>
    </w:pPr>
    <w:rPr>
      <w:b/>
      <w:caps/>
      <w:sz w:val="20"/>
      <w:szCs w:val="20"/>
    </w:rPr>
  </w:style>
  <w:style w:type="paragraph" w:styleId="INNH2">
    <w:name w:val="toc 2"/>
    <w:basedOn w:val="Normal"/>
    <w:next w:val="Normal"/>
    <w:uiPriority w:val="39"/>
    <w:rsid w:val="0085642C"/>
    <w:pPr>
      <w:ind w:left="198"/>
    </w:pPr>
    <w:rPr>
      <w:smallCaps/>
      <w:sz w:val="20"/>
      <w:szCs w:val="20"/>
    </w:rPr>
  </w:style>
  <w:style w:type="paragraph" w:customStyle="1" w:styleId="Tabelltekst">
    <w:name w:val="Tabelltekst"/>
    <w:basedOn w:val="Normal"/>
    <w:rsid w:val="0085642C"/>
    <w:pPr>
      <w:ind w:left="720"/>
    </w:pPr>
    <w:rPr>
      <w:szCs w:val="20"/>
    </w:rPr>
  </w:style>
  <w:style w:type="paragraph" w:styleId="Brdtekstinnrykk">
    <w:name w:val="Body Text Indent"/>
    <w:basedOn w:val="Normal"/>
    <w:rsid w:val="0085642C"/>
    <w:pPr>
      <w:ind w:left="720"/>
    </w:pPr>
    <w:rPr>
      <w:color w:val="FF0000"/>
      <w:szCs w:val="20"/>
    </w:rPr>
  </w:style>
  <w:style w:type="paragraph" w:styleId="Brdtekst2">
    <w:name w:val="Body Text 2"/>
    <w:basedOn w:val="Normal"/>
    <w:rsid w:val="0085642C"/>
    <w:pPr>
      <w:ind w:left="720"/>
    </w:pPr>
    <w:rPr>
      <w:szCs w:val="20"/>
    </w:rPr>
  </w:style>
  <w:style w:type="paragraph" w:styleId="Brdtekstinnrykk2">
    <w:name w:val="Body Text Indent 2"/>
    <w:basedOn w:val="Normal"/>
    <w:rsid w:val="0085642C"/>
    <w:pPr>
      <w:ind w:left="720"/>
    </w:pPr>
    <w:rPr>
      <w:szCs w:val="20"/>
    </w:rPr>
  </w:style>
  <w:style w:type="paragraph" w:styleId="Topptekst">
    <w:name w:val="header"/>
    <w:basedOn w:val="Normal"/>
    <w:rsid w:val="0085642C"/>
    <w:pPr>
      <w:tabs>
        <w:tab w:val="center" w:pos="4536"/>
        <w:tab w:val="right" w:pos="9072"/>
      </w:tabs>
      <w:ind w:left="720"/>
    </w:pPr>
    <w:rPr>
      <w:szCs w:val="20"/>
    </w:rPr>
  </w:style>
  <w:style w:type="character" w:styleId="Sidetall">
    <w:name w:val="page number"/>
    <w:basedOn w:val="Standardskriftforavsnitt"/>
    <w:rsid w:val="0085642C"/>
  </w:style>
  <w:style w:type="paragraph" w:styleId="Bunntekst">
    <w:name w:val="footer"/>
    <w:basedOn w:val="Normal"/>
    <w:link w:val="BunntekstTegn"/>
    <w:uiPriority w:val="99"/>
    <w:rsid w:val="0085642C"/>
    <w:pPr>
      <w:tabs>
        <w:tab w:val="center" w:pos="4536"/>
        <w:tab w:val="right" w:pos="9072"/>
      </w:tabs>
      <w:ind w:left="720"/>
    </w:pPr>
    <w:rPr>
      <w:szCs w:val="20"/>
    </w:rPr>
  </w:style>
  <w:style w:type="character" w:customStyle="1" w:styleId="Bold">
    <w:name w:val="Bold"/>
    <w:rsid w:val="0085642C"/>
    <w:rPr>
      <w:b/>
    </w:rPr>
  </w:style>
  <w:style w:type="paragraph" w:customStyle="1" w:styleId="CellHeading">
    <w:name w:val="CellHeading"/>
    <w:basedOn w:val="Normal"/>
    <w:rsid w:val="0085642C"/>
    <w:pPr>
      <w:ind w:left="720"/>
      <w:jc w:val="center"/>
    </w:pPr>
    <w:rPr>
      <w:rFonts w:ascii="Times" w:hAnsi="Times"/>
      <w:noProof/>
      <w:color w:val="000000"/>
      <w:szCs w:val="20"/>
    </w:rPr>
  </w:style>
  <w:style w:type="paragraph" w:customStyle="1" w:styleId="CellBody">
    <w:name w:val="CellBody"/>
    <w:basedOn w:val="Normal"/>
    <w:rsid w:val="0085642C"/>
    <w:pPr>
      <w:ind w:left="720"/>
    </w:pPr>
    <w:rPr>
      <w:rFonts w:ascii="Times" w:hAnsi="Times"/>
      <w:noProof/>
      <w:color w:val="000000"/>
      <w:szCs w:val="20"/>
    </w:rPr>
  </w:style>
  <w:style w:type="paragraph" w:customStyle="1" w:styleId="HeadDato">
    <w:name w:val="Head Dato"/>
    <w:basedOn w:val="Normal"/>
    <w:rsid w:val="0085642C"/>
    <w:pPr>
      <w:tabs>
        <w:tab w:val="right" w:pos="1134"/>
        <w:tab w:val="left" w:pos="1248"/>
      </w:tabs>
      <w:spacing w:before="80" w:after="80"/>
      <w:ind w:left="1134" w:hanging="1134"/>
      <w:jc w:val="both"/>
    </w:pPr>
    <w:rPr>
      <w:rFonts w:ascii="Times" w:hAnsi="Times"/>
      <w:noProof/>
      <w:color w:val="000000"/>
      <w:szCs w:val="20"/>
    </w:rPr>
  </w:style>
  <w:style w:type="paragraph" w:customStyle="1" w:styleId="Body">
    <w:name w:val="Body"/>
    <w:basedOn w:val="Normal"/>
    <w:rsid w:val="0085642C"/>
    <w:pPr>
      <w:spacing w:before="160"/>
      <w:ind w:left="720"/>
    </w:pPr>
    <w:rPr>
      <w:rFonts w:ascii="Times" w:hAnsi="Times"/>
      <w:noProof/>
      <w:color w:val="000000"/>
      <w:szCs w:val="20"/>
    </w:rPr>
  </w:style>
  <w:style w:type="paragraph" w:styleId="Dokumentkart">
    <w:name w:val="Document Map"/>
    <w:basedOn w:val="Normal"/>
    <w:semiHidden/>
    <w:rsid w:val="0085642C"/>
    <w:pPr>
      <w:shd w:val="clear" w:color="auto" w:fill="000080"/>
      <w:ind w:left="720"/>
    </w:pPr>
    <w:rPr>
      <w:rFonts w:ascii="Tahoma" w:hAnsi="Tahoma"/>
      <w:sz w:val="20"/>
      <w:szCs w:val="20"/>
    </w:rPr>
  </w:style>
  <w:style w:type="paragraph" w:styleId="INNH3">
    <w:name w:val="toc 3"/>
    <w:basedOn w:val="Normal"/>
    <w:next w:val="Normal"/>
    <w:autoRedefine/>
    <w:semiHidden/>
    <w:rsid w:val="0085642C"/>
    <w:pPr>
      <w:ind w:left="400"/>
    </w:pPr>
    <w:rPr>
      <w:sz w:val="20"/>
      <w:szCs w:val="20"/>
    </w:rPr>
  </w:style>
  <w:style w:type="paragraph" w:styleId="INNH4">
    <w:name w:val="toc 4"/>
    <w:basedOn w:val="Normal"/>
    <w:next w:val="Normal"/>
    <w:autoRedefine/>
    <w:semiHidden/>
    <w:rsid w:val="0085642C"/>
    <w:pPr>
      <w:ind w:left="600"/>
    </w:pPr>
    <w:rPr>
      <w:sz w:val="20"/>
      <w:szCs w:val="20"/>
    </w:rPr>
  </w:style>
  <w:style w:type="paragraph" w:styleId="INNH5">
    <w:name w:val="toc 5"/>
    <w:basedOn w:val="Normal"/>
    <w:next w:val="Normal"/>
    <w:autoRedefine/>
    <w:semiHidden/>
    <w:rsid w:val="0085642C"/>
    <w:pPr>
      <w:ind w:left="800"/>
    </w:pPr>
    <w:rPr>
      <w:sz w:val="20"/>
      <w:szCs w:val="20"/>
    </w:rPr>
  </w:style>
  <w:style w:type="paragraph" w:styleId="INNH6">
    <w:name w:val="toc 6"/>
    <w:basedOn w:val="Normal"/>
    <w:next w:val="Normal"/>
    <w:autoRedefine/>
    <w:semiHidden/>
    <w:rsid w:val="0085642C"/>
    <w:pPr>
      <w:ind w:left="1000"/>
    </w:pPr>
    <w:rPr>
      <w:sz w:val="20"/>
      <w:szCs w:val="20"/>
    </w:rPr>
  </w:style>
  <w:style w:type="paragraph" w:styleId="INNH7">
    <w:name w:val="toc 7"/>
    <w:basedOn w:val="Normal"/>
    <w:next w:val="Normal"/>
    <w:autoRedefine/>
    <w:semiHidden/>
    <w:rsid w:val="0085642C"/>
    <w:pPr>
      <w:ind w:left="1200"/>
    </w:pPr>
    <w:rPr>
      <w:sz w:val="20"/>
      <w:szCs w:val="20"/>
    </w:rPr>
  </w:style>
  <w:style w:type="paragraph" w:styleId="INNH8">
    <w:name w:val="toc 8"/>
    <w:basedOn w:val="Normal"/>
    <w:next w:val="Normal"/>
    <w:autoRedefine/>
    <w:semiHidden/>
    <w:rsid w:val="0085642C"/>
    <w:pPr>
      <w:ind w:left="1400"/>
    </w:pPr>
    <w:rPr>
      <w:sz w:val="20"/>
      <w:szCs w:val="20"/>
    </w:rPr>
  </w:style>
  <w:style w:type="paragraph" w:styleId="INNH9">
    <w:name w:val="toc 9"/>
    <w:basedOn w:val="Normal"/>
    <w:next w:val="Normal"/>
    <w:autoRedefine/>
    <w:semiHidden/>
    <w:rsid w:val="0085642C"/>
    <w:pPr>
      <w:ind w:left="1600"/>
    </w:pPr>
    <w:rPr>
      <w:sz w:val="20"/>
      <w:szCs w:val="20"/>
    </w:rPr>
  </w:style>
  <w:style w:type="paragraph" w:styleId="Brdtekst">
    <w:name w:val="Body Text"/>
    <w:rsid w:val="0085642C"/>
    <w:rPr>
      <w:rFonts w:ascii="Courier" w:hAnsi="Courier"/>
      <w:color w:val="000000"/>
      <w:sz w:val="24"/>
      <w:lang w:val="en-US" w:eastAsia="en-US"/>
    </w:rPr>
  </w:style>
  <w:style w:type="character" w:styleId="Merknadsreferanse">
    <w:name w:val="annotation reference"/>
    <w:basedOn w:val="Standardskriftforavsnitt"/>
    <w:semiHidden/>
    <w:rsid w:val="0085642C"/>
    <w:rPr>
      <w:sz w:val="16"/>
    </w:rPr>
  </w:style>
  <w:style w:type="paragraph" w:styleId="Merknadstekst">
    <w:name w:val="annotation text"/>
    <w:basedOn w:val="Normal"/>
    <w:semiHidden/>
    <w:rsid w:val="0085642C"/>
    <w:pPr>
      <w:ind w:left="720"/>
    </w:pPr>
    <w:rPr>
      <w:szCs w:val="20"/>
    </w:rPr>
  </w:style>
  <w:style w:type="paragraph" w:styleId="Brdtekst3">
    <w:name w:val="Body Text 3"/>
    <w:basedOn w:val="Normal"/>
    <w:rsid w:val="0085642C"/>
    <w:pPr>
      <w:ind w:left="720"/>
    </w:pPr>
    <w:rPr>
      <w:sz w:val="20"/>
      <w:szCs w:val="20"/>
    </w:rPr>
  </w:style>
  <w:style w:type="paragraph" w:styleId="Fotnotetekst">
    <w:name w:val="footnote text"/>
    <w:basedOn w:val="Normal"/>
    <w:semiHidden/>
    <w:rsid w:val="0085642C"/>
    <w:pPr>
      <w:ind w:left="720"/>
    </w:pPr>
    <w:rPr>
      <w:sz w:val="20"/>
      <w:szCs w:val="20"/>
    </w:rPr>
  </w:style>
  <w:style w:type="character" w:styleId="Fotnotereferanse">
    <w:name w:val="footnote reference"/>
    <w:basedOn w:val="Standardskriftforavsnitt"/>
    <w:semiHidden/>
    <w:rsid w:val="0085642C"/>
    <w:rPr>
      <w:vertAlign w:val="superscript"/>
    </w:rPr>
  </w:style>
  <w:style w:type="paragraph" w:styleId="Indeks1">
    <w:name w:val="index 1"/>
    <w:basedOn w:val="Normal"/>
    <w:next w:val="Normal"/>
    <w:autoRedefine/>
    <w:semiHidden/>
    <w:rsid w:val="0085642C"/>
    <w:pPr>
      <w:ind w:left="200" w:hanging="200"/>
    </w:pPr>
    <w:rPr>
      <w:sz w:val="20"/>
      <w:szCs w:val="20"/>
    </w:rPr>
  </w:style>
  <w:style w:type="paragraph" w:customStyle="1" w:styleId="KommentarNummer">
    <w:name w:val="Kommentar Nummer"/>
    <w:basedOn w:val="Normal"/>
    <w:rsid w:val="0085642C"/>
    <w:pPr>
      <w:numPr>
        <w:numId w:val="2"/>
      </w:numPr>
      <w:tabs>
        <w:tab w:val="right" w:pos="227"/>
      </w:tabs>
      <w:ind w:left="417" w:hanging="357"/>
    </w:pPr>
    <w:rPr>
      <w:sz w:val="20"/>
      <w:szCs w:val="20"/>
    </w:rPr>
  </w:style>
  <w:style w:type="paragraph" w:styleId="Indeks2">
    <w:name w:val="index 2"/>
    <w:basedOn w:val="Normal"/>
    <w:next w:val="Normal"/>
    <w:autoRedefine/>
    <w:semiHidden/>
    <w:rsid w:val="0085642C"/>
    <w:pPr>
      <w:ind w:left="400" w:hanging="200"/>
    </w:pPr>
    <w:rPr>
      <w:sz w:val="20"/>
      <w:szCs w:val="20"/>
    </w:rPr>
  </w:style>
  <w:style w:type="paragraph" w:styleId="Indeks3">
    <w:name w:val="index 3"/>
    <w:basedOn w:val="Normal"/>
    <w:next w:val="Normal"/>
    <w:autoRedefine/>
    <w:semiHidden/>
    <w:rsid w:val="0085642C"/>
    <w:pPr>
      <w:ind w:left="600" w:hanging="200"/>
    </w:pPr>
    <w:rPr>
      <w:sz w:val="20"/>
      <w:szCs w:val="20"/>
    </w:rPr>
  </w:style>
  <w:style w:type="paragraph" w:styleId="Indeks4">
    <w:name w:val="index 4"/>
    <w:basedOn w:val="Normal"/>
    <w:next w:val="Normal"/>
    <w:autoRedefine/>
    <w:semiHidden/>
    <w:rsid w:val="0085642C"/>
    <w:pPr>
      <w:ind w:left="800" w:hanging="200"/>
    </w:pPr>
    <w:rPr>
      <w:sz w:val="20"/>
      <w:szCs w:val="20"/>
    </w:rPr>
  </w:style>
  <w:style w:type="paragraph" w:styleId="Indeks5">
    <w:name w:val="index 5"/>
    <w:basedOn w:val="Normal"/>
    <w:next w:val="Normal"/>
    <w:autoRedefine/>
    <w:semiHidden/>
    <w:rsid w:val="0085642C"/>
    <w:pPr>
      <w:ind w:left="1000" w:hanging="200"/>
    </w:pPr>
    <w:rPr>
      <w:sz w:val="20"/>
      <w:szCs w:val="20"/>
    </w:rPr>
  </w:style>
  <w:style w:type="paragraph" w:styleId="Indeks6">
    <w:name w:val="index 6"/>
    <w:basedOn w:val="Normal"/>
    <w:next w:val="Normal"/>
    <w:autoRedefine/>
    <w:semiHidden/>
    <w:rsid w:val="0085642C"/>
    <w:pPr>
      <w:ind w:left="1200" w:hanging="200"/>
    </w:pPr>
    <w:rPr>
      <w:sz w:val="20"/>
      <w:szCs w:val="20"/>
    </w:rPr>
  </w:style>
  <w:style w:type="paragraph" w:styleId="Indeks7">
    <w:name w:val="index 7"/>
    <w:basedOn w:val="Normal"/>
    <w:next w:val="Normal"/>
    <w:autoRedefine/>
    <w:semiHidden/>
    <w:rsid w:val="0085642C"/>
    <w:pPr>
      <w:ind w:left="1400" w:hanging="200"/>
    </w:pPr>
    <w:rPr>
      <w:sz w:val="20"/>
      <w:szCs w:val="20"/>
    </w:rPr>
  </w:style>
  <w:style w:type="paragraph" w:styleId="Indeks8">
    <w:name w:val="index 8"/>
    <w:basedOn w:val="Normal"/>
    <w:next w:val="Normal"/>
    <w:autoRedefine/>
    <w:semiHidden/>
    <w:rsid w:val="0085642C"/>
    <w:pPr>
      <w:ind w:left="1600" w:hanging="200"/>
    </w:pPr>
    <w:rPr>
      <w:sz w:val="20"/>
      <w:szCs w:val="20"/>
    </w:rPr>
  </w:style>
  <w:style w:type="paragraph" w:styleId="Indeks9">
    <w:name w:val="index 9"/>
    <w:basedOn w:val="Normal"/>
    <w:next w:val="Normal"/>
    <w:autoRedefine/>
    <w:semiHidden/>
    <w:rsid w:val="0085642C"/>
    <w:pPr>
      <w:ind w:left="1800" w:hanging="200"/>
    </w:pPr>
    <w:rPr>
      <w:sz w:val="20"/>
      <w:szCs w:val="20"/>
    </w:rPr>
  </w:style>
  <w:style w:type="paragraph" w:styleId="Stikkordregisteroverskrift">
    <w:name w:val="index heading"/>
    <w:basedOn w:val="Normal"/>
    <w:next w:val="Indeks1"/>
    <w:semiHidden/>
    <w:rsid w:val="0085642C"/>
    <w:pPr>
      <w:ind w:left="720"/>
    </w:pPr>
    <w:rPr>
      <w:sz w:val="20"/>
      <w:szCs w:val="20"/>
    </w:rPr>
  </w:style>
  <w:style w:type="paragraph" w:styleId="Blokktekst">
    <w:name w:val="Block Text"/>
    <w:basedOn w:val="Normal"/>
    <w:rsid w:val="0085642C"/>
    <w:pPr>
      <w:ind w:left="720" w:right="-288"/>
    </w:pPr>
    <w:rPr>
      <w:rFonts w:ascii="Comic Sans MS" w:hAnsi="Comic Sans MS"/>
      <w:sz w:val="20"/>
    </w:rPr>
  </w:style>
  <w:style w:type="paragraph" w:customStyle="1" w:styleId="Normal-bullet">
    <w:name w:val="Normal-bullet"/>
    <w:basedOn w:val="Normal"/>
    <w:rsid w:val="0085642C"/>
    <w:pPr>
      <w:tabs>
        <w:tab w:val="left" w:pos="284"/>
      </w:tabs>
      <w:ind w:left="284" w:hanging="284"/>
    </w:pPr>
    <w:rPr>
      <w:sz w:val="20"/>
      <w:szCs w:val="20"/>
    </w:rPr>
  </w:style>
  <w:style w:type="paragraph" w:customStyle="1" w:styleId="xl22">
    <w:name w:val="xl22"/>
    <w:basedOn w:val="Normal"/>
    <w:rsid w:val="0085642C"/>
    <w:pPr>
      <w:spacing w:before="100" w:beforeAutospacing="1" w:after="100" w:afterAutospacing="1"/>
      <w:ind w:left="720"/>
    </w:pPr>
    <w:rPr>
      <w:b/>
      <w:bCs/>
      <w:lang w:val="en-GB"/>
    </w:rPr>
  </w:style>
  <w:style w:type="paragraph" w:customStyle="1" w:styleId="xl23">
    <w:name w:val="xl23"/>
    <w:basedOn w:val="Normal"/>
    <w:rsid w:val="0085642C"/>
    <w:pPr>
      <w:spacing w:before="100" w:beforeAutospacing="1" w:after="100" w:afterAutospacing="1"/>
      <w:ind w:left="720"/>
    </w:pPr>
    <w:rPr>
      <w:lang w:val="en-GB"/>
    </w:rPr>
  </w:style>
  <w:style w:type="paragraph" w:customStyle="1" w:styleId="xl24">
    <w:name w:val="xl24"/>
    <w:basedOn w:val="Normal"/>
    <w:rsid w:val="0085642C"/>
    <w:pPr>
      <w:pBdr>
        <w:top w:val="single" w:sz="4" w:space="0" w:color="auto"/>
        <w:bottom w:val="single" w:sz="4" w:space="0" w:color="auto"/>
      </w:pBdr>
      <w:spacing w:before="100" w:beforeAutospacing="1" w:after="100" w:afterAutospacing="1"/>
      <w:ind w:left="720"/>
    </w:pPr>
    <w:rPr>
      <w:b/>
      <w:bCs/>
      <w:lang w:val="en-GB"/>
    </w:rPr>
  </w:style>
  <w:style w:type="paragraph" w:customStyle="1" w:styleId="xl25">
    <w:name w:val="xl25"/>
    <w:basedOn w:val="Normal"/>
    <w:rsid w:val="0085642C"/>
    <w:pPr>
      <w:pBdr>
        <w:bottom w:val="single" w:sz="4" w:space="0" w:color="auto"/>
      </w:pBdr>
      <w:spacing w:before="100" w:beforeAutospacing="1" w:after="100" w:afterAutospacing="1"/>
      <w:ind w:left="720"/>
    </w:pPr>
    <w:rPr>
      <w:b/>
      <w:bCs/>
      <w:lang w:val="en-GB"/>
    </w:rPr>
  </w:style>
  <w:style w:type="paragraph" w:customStyle="1" w:styleId="xl26">
    <w:name w:val="xl26"/>
    <w:basedOn w:val="Normal"/>
    <w:rsid w:val="0085642C"/>
    <w:pPr>
      <w:pBdr>
        <w:bottom w:val="single" w:sz="4" w:space="0" w:color="auto"/>
      </w:pBdr>
      <w:spacing w:before="100" w:beforeAutospacing="1" w:after="100" w:afterAutospacing="1"/>
      <w:ind w:left="720"/>
    </w:pPr>
    <w:rPr>
      <w:b/>
      <w:bCs/>
      <w:lang w:val="en-GB"/>
    </w:rPr>
  </w:style>
  <w:style w:type="paragraph" w:customStyle="1" w:styleId="xl27">
    <w:name w:val="xl27"/>
    <w:basedOn w:val="Normal"/>
    <w:rsid w:val="0085642C"/>
    <w:pPr>
      <w:spacing w:before="100" w:beforeAutospacing="1" w:after="100" w:afterAutospacing="1"/>
      <w:ind w:left="720"/>
    </w:pPr>
    <w:rPr>
      <w:lang w:val="en-GB"/>
    </w:rPr>
  </w:style>
  <w:style w:type="paragraph" w:customStyle="1" w:styleId="xl28">
    <w:name w:val="xl28"/>
    <w:basedOn w:val="Normal"/>
    <w:rsid w:val="0085642C"/>
    <w:pPr>
      <w:pBdr>
        <w:right w:val="dotted" w:sz="4" w:space="0" w:color="auto"/>
      </w:pBdr>
      <w:spacing w:before="100" w:beforeAutospacing="1" w:after="100" w:afterAutospacing="1"/>
      <w:ind w:left="720"/>
    </w:pPr>
    <w:rPr>
      <w:lang w:val="en-GB"/>
    </w:rPr>
  </w:style>
  <w:style w:type="paragraph" w:customStyle="1" w:styleId="xl29">
    <w:name w:val="xl29"/>
    <w:basedOn w:val="Normal"/>
    <w:rsid w:val="0085642C"/>
    <w:pPr>
      <w:pBdr>
        <w:top w:val="dotted" w:sz="4" w:space="0" w:color="auto"/>
        <w:right w:val="dotted" w:sz="4" w:space="0" w:color="auto"/>
      </w:pBdr>
      <w:spacing w:before="100" w:beforeAutospacing="1" w:after="100" w:afterAutospacing="1"/>
      <w:ind w:left="720"/>
    </w:pPr>
    <w:rPr>
      <w:lang w:val="en-GB"/>
    </w:rPr>
  </w:style>
  <w:style w:type="paragraph" w:customStyle="1" w:styleId="xl30">
    <w:name w:val="xl30"/>
    <w:basedOn w:val="Normal"/>
    <w:rsid w:val="0085642C"/>
    <w:pPr>
      <w:pBdr>
        <w:left w:val="single" w:sz="4" w:space="9" w:color="auto"/>
      </w:pBdr>
      <w:spacing w:before="100" w:beforeAutospacing="1" w:after="100" w:afterAutospacing="1"/>
      <w:ind w:left="720" w:firstLineChars="100" w:firstLine="100"/>
    </w:pPr>
    <w:rPr>
      <w:b/>
      <w:bCs/>
      <w:lang w:val="en-GB"/>
    </w:rPr>
  </w:style>
  <w:style w:type="paragraph" w:customStyle="1" w:styleId="xl31">
    <w:name w:val="xl31"/>
    <w:basedOn w:val="Normal"/>
    <w:rsid w:val="0085642C"/>
    <w:pPr>
      <w:pBdr>
        <w:left w:val="single" w:sz="4" w:space="9" w:color="auto"/>
        <w:bottom w:val="single" w:sz="4" w:space="0" w:color="auto"/>
      </w:pBdr>
      <w:spacing w:before="100" w:beforeAutospacing="1" w:after="100" w:afterAutospacing="1"/>
      <w:ind w:left="720" w:firstLineChars="100" w:firstLine="100"/>
    </w:pPr>
    <w:rPr>
      <w:b/>
      <w:bCs/>
      <w:lang w:val="en-GB"/>
    </w:rPr>
  </w:style>
  <w:style w:type="paragraph" w:customStyle="1" w:styleId="xl32">
    <w:name w:val="xl32"/>
    <w:basedOn w:val="Normal"/>
    <w:rsid w:val="0085642C"/>
    <w:pPr>
      <w:pBdr>
        <w:top w:val="single" w:sz="4" w:space="0" w:color="auto"/>
        <w:left w:val="single" w:sz="4" w:space="0" w:color="auto"/>
      </w:pBdr>
      <w:spacing w:before="100" w:beforeAutospacing="1" w:after="100" w:afterAutospacing="1"/>
      <w:ind w:left="720"/>
      <w:jc w:val="right"/>
    </w:pPr>
    <w:rPr>
      <w:lang w:val="en-GB"/>
    </w:rPr>
  </w:style>
  <w:style w:type="paragraph" w:customStyle="1" w:styleId="xl33">
    <w:name w:val="xl33"/>
    <w:basedOn w:val="Normal"/>
    <w:rsid w:val="0085642C"/>
    <w:pPr>
      <w:pBdr>
        <w:top w:val="single" w:sz="4" w:space="0" w:color="auto"/>
      </w:pBdr>
      <w:spacing w:before="100" w:beforeAutospacing="1" w:after="100" w:afterAutospacing="1"/>
      <w:ind w:left="720"/>
      <w:jc w:val="right"/>
    </w:pPr>
    <w:rPr>
      <w:lang w:val="en-GB"/>
    </w:rPr>
  </w:style>
  <w:style w:type="paragraph" w:customStyle="1" w:styleId="xl34">
    <w:name w:val="xl34"/>
    <w:basedOn w:val="Normal"/>
    <w:rsid w:val="0085642C"/>
    <w:pPr>
      <w:pBdr>
        <w:left w:val="single" w:sz="4" w:space="0" w:color="auto"/>
      </w:pBdr>
      <w:spacing w:before="100" w:beforeAutospacing="1" w:after="100" w:afterAutospacing="1"/>
      <w:ind w:left="720"/>
      <w:jc w:val="right"/>
    </w:pPr>
    <w:rPr>
      <w:lang w:val="en-GB"/>
    </w:rPr>
  </w:style>
  <w:style w:type="paragraph" w:customStyle="1" w:styleId="xl35">
    <w:name w:val="xl35"/>
    <w:basedOn w:val="Normal"/>
    <w:rsid w:val="0085642C"/>
    <w:pPr>
      <w:spacing w:before="100" w:beforeAutospacing="1" w:after="100" w:afterAutospacing="1"/>
      <w:ind w:left="720"/>
      <w:jc w:val="right"/>
    </w:pPr>
    <w:rPr>
      <w:lang w:val="en-GB"/>
    </w:rPr>
  </w:style>
  <w:style w:type="paragraph" w:customStyle="1" w:styleId="xl36">
    <w:name w:val="xl36"/>
    <w:basedOn w:val="Normal"/>
    <w:rsid w:val="0085642C"/>
    <w:pPr>
      <w:pBdr>
        <w:bottom w:val="single" w:sz="4" w:space="0" w:color="auto"/>
      </w:pBdr>
      <w:spacing w:before="100" w:beforeAutospacing="1" w:after="100" w:afterAutospacing="1"/>
      <w:ind w:left="720"/>
      <w:jc w:val="right"/>
    </w:pPr>
    <w:rPr>
      <w:lang w:val="en-GB"/>
    </w:rPr>
  </w:style>
  <w:style w:type="paragraph" w:customStyle="1" w:styleId="xl37">
    <w:name w:val="xl37"/>
    <w:basedOn w:val="Normal"/>
    <w:rsid w:val="0085642C"/>
    <w:pPr>
      <w:spacing w:before="100" w:beforeAutospacing="1" w:after="100" w:afterAutospacing="1"/>
      <w:ind w:left="720"/>
    </w:pPr>
    <w:rPr>
      <w:lang w:val="en-GB"/>
    </w:rPr>
  </w:style>
  <w:style w:type="paragraph" w:customStyle="1" w:styleId="xl38">
    <w:name w:val="xl38"/>
    <w:basedOn w:val="Normal"/>
    <w:rsid w:val="0085642C"/>
    <w:pPr>
      <w:pBdr>
        <w:left w:val="single" w:sz="4" w:space="9" w:color="auto"/>
      </w:pBdr>
      <w:spacing w:before="100" w:beforeAutospacing="1" w:after="100" w:afterAutospacing="1"/>
      <w:ind w:left="720" w:firstLineChars="100" w:firstLine="100"/>
    </w:pPr>
    <w:rPr>
      <w:lang w:val="en-GB"/>
    </w:rPr>
  </w:style>
  <w:style w:type="paragraph" w:customStyle="1" w:styleId="xl39">
    <w:name w:val="xl39"/>
    <w:basedOn w:val="Normal"/>
    <w:rsid w:val="0085642C"/>
    <w:pPr>
      <w:pBdr>
        <w:bottom w:val="dotted" w:sz="4" w:space="0" w:color="auto"/>
        <w:right w:val="dotted" w:sz="4" w:space="0" w:color="auto"/>
      </w:pBdr>
      <w:spacing w:before="100" w:beforeAutospacing="1" w:after="100" w:afterAutospacing="1"/>
      <w:ind w:left="720"/>
    </w:pPr>
    <w:rPr>
      <w:lang w:val="en-GB"/>
    </w:rPr>
  </w:style>
  <w:style w:type="paragraph" w:customStyle="1" w:styleId="xl40">
    <w:name w:val="xl40"/>
    <w:basedOn w:val="Normal"/>
    <w:rsid w:val="0085642C"/>
    <w:pPr>
      <w:pBdr>
        <w:top w:val="single" w:sz="4" w:space="0" w:color="auto"/>
        <w:bottom w:val="single" w:sz="4" w:space="0" w:color="auto"/>
      </w:pBdr>
      <w:spacing w:before="100" w:beforeAutospacing="1" w:after="100" w:afterAutospacing="1"/>
      <w:ind w:left="720"/>
    </w:pPr>
    <w:rPr>
      <w:lang w:val="en-GB"/>
    </w:rPr>
  </w:style>
  <w:style w:type="paragraph" w:customStyle="1" w:styleId="xl41">
    <w:name w:val="xl41"/>
    <w:basedOn w:val="Normal"/>
    <w:rsid w:val="0085642C"/>
    <w:pPr>
      <w:pBdr>
        <w:bottom w:val="single" w:sz="4" w:space="0" w:color="auto"/>
      </w:pBdr>
      <w:spacing w:before="100" w:beforeAutospacing="1" w:after="100" w:afterAutospacing="1"/>
      <w:ind w:left="720"/>
    </w:pPr>
    <w:rPr>
      <w:lang w:val="en-GB"/>
    </w:rPr>
  </w:style>
  <w:style w:type="paragraph" w:customStyle="1" w:styleId="xl42">
    <w:name w:val="xl42"/>
    <w:basedOn w:val="Normal"/>
    <w:rsid w:val="0085642C"/>
    <w:pPr>
      <w:spacing w:before="100" w:beforeAutospacing="1" w:after="100" w:afterAutospacing="1"/>
      <w:ind w:left="720"/>
    </w:pPr>
    <w:rPr>
      <w:b/>
      <w:bCs/>
      <w:lang w:val="en-GB"/>
    </w:rPr>
  </w:style>
  <w:style w:type="character" w:styleId="Fulgthyperkobling">
    <w:name w:val="FollowedHyperlink"/>
    <w:basedOn w:val="Standardskriftforavsnitt"/>
    <w:rsid w:val="0085642C"/>
    <w:rPr>
      <w:color w:val="800080"/>
      <w:u w:val="single"/>
    </w:rPr>
  </w:style>
  <w:style w:type="paragraph" w:styleId="Tittel">
    <w:name w:val="Title"/>
    <w:basedOn w:val="Normal"/>
    <w:qFormat/>
    <w:rsid w:val="0085642C"/>
    <w:pPr>
      <w:ind w:left="720"/>
      <w:jc w:val="center"/>
      <w:outlineLvl w:val="0"/>
    </w:pPr>
    <w:rPr>
      <w:b/>
      <w:sz w:val="32"/>
      <w:szCs w:val="20"/>
    </w:rPr>
  </w:style>
  <w:style w:type="paragraph" w:styleId="Bobletekst">
    <w:name w:val="Balloon Text"/>
    <w:basedOn w:val="Normal"/>
    <w:semiHidden/>
    <w:rsid w:val="0083631C"/>
    <w:pPr>
      <w:ind w:left="720"/>
    </w:pPr>
    <w:rPr>
      <w:rFonts w:ascii="Tahoma" w:hAnsi="Tahoma" w:cs="Tahoma"/>
      <w:sz w:val="16"/>
      <w:szCs w:val="16"/>
    </w:rPr>
  </w:style>
  <w:style w:type="table" w:styleId="Tabellrutenett">
    <w:name w:val="Table Grid"/>
    <w:basedOn w:val="Vanligtabell"/>
    <w:uiPriority w:val="59"/>
    <w:rsid w:val="00C50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2667A"/>
    <w:pPr>
      <w:spacing w:before="100" w:beforeAutospacing="1" w:after="100" w:afterAutospacing="1"/>
      <w:ind w:left="720"/>
    </w:pPr>
  </w:style>
  <w:style w:type="character" w:styleId="Utheving">
    <w:name w:val="Emphasis"/>
    <w:basedOn w:val="Standardskriftforavsnitt"/>
    <w:uiPriority w:val="20"/>
    <w:qFormat/>
    <w:rsid w:val="00B30686"/>
    <w:rPr>
      <w:i/>
      <w:iCs/>
    </w:rPr>
  </w:style>
  <w:style w:type="paragraph" w:styleId="Ingenmellomrom">
    <w:name w:val="No Spacing"/>
    <w:uiPriority w:val="1"/>
    <w:qFormat/>
    <w:rsid w:val="006D66DB"/>
    <w:rPr>
      <w:rFonts w:ascii="Calibri" w:eastAsia="Calibri" w:hAnsi="Calibri"/>
      <w:sz w:val="22"/>
      <w:szCs w:val="22"/>
      <w:lang w:eastAsia="en-US"/>
    </w:rPr>
  </w:style>
  <w:style w:type="paragraph" w:styleId="Listeavsnitt">
    <w:name w:val="List Paragraph"/>
    <w:basedOn w:val="Normal"/>
    <w:uiPriority w:val="34"/>
    <w:qFormat/>
    <w:rsid w:val="009D2AF7"/>
    <w:pPr>
      <w:ind w:left="720"/>
      <w:contextualSpacing/>
    </w:pPr>
    <w:rPr>
      <w:sz w:val="20"/>
      <w:szCs w:val="20"/>
    </w:rPr>
  </w:style>
  <w:style w:type="paragraph" w:customStyle="1" w:styleId="default">
    <w:name w:val="default"/>
    <w:basedOn w:val="Normal"/>
    <w:rsid w:val="00822952"/>
    <w:pPr>
      <w:spacing w:before="100" w:beforeAutospacing="1" w:after="100" w:afterAutospacing="1"/>
      <w:ind w:left="720"/>
    </w:pPr>
  </w:style>
  <w:style w:type="character" w:styleId="Sterk">
    <w:name w:val="Strong"/>
    <w:basedOn w:val="Standardskriftforavsnitt"/>
    <w:qFormat/>
    <w:rsid w:val="00D74EE0"/>
    <w:rPr>
      <w:b/>
      <w:bCs/>
    </w:rPr>
  </w:style>
  <w:style w:type="character" w:customStyle="1" w:styleId="Overskrift3Tegn">
    <w:name w:val="Overskrift 3 Tegn"/>
    <w:basedOn w:val="Standardskriftforavsnitt"/>
    <w:link w:val="Overskrift3"/>
    <w:uiPriority w:val="99"/>
    <w:rsid w:val="008436BC"/>
    <w:rPr>
      <w:rFonts w:ascii="Arial" w:hAnsi="Arial" w:cs="Arial"/>
      <w:b/>
      <w:sz w:val="32"/>
      <w:szCs w:val="22"/>
      <w:lang w:eastAsia="en-US"/>
    </w:rPr>
  </w:style>
  <w:style w:type="character" w:customStyle="1" w:styleId="Overskrift2Tegn">
    <w:name w:val="Overskrift 2 Tegn"/>
    <w:basedOn w:val="Standardskriftforavsnitt"/>
    <w:link w:val="Overskrift2"/>
    <w:uiPriority w:val="99"/>
    <w:rsid w:val="00D347D5"/>
    <w:rPr>
      <w:rFonts w:ascii="Arial" w:hAnsi="Arial" w:cs="Arial"/>
      <w:b/>
      <w:sz w:val="36"/>
      <w:szCs w:val="22"/>
      <w:lang w:eastAsia="en-US"/>
    </w:rPr>
  </w:style>
  <w:style w:type="character" w:customStyle="1" w:styleId="s28">
    <w:name w:val="s28"/>
    <w:basedOn w:val="Standardskriftforavsnitt"/>
    <w:rsid w:val="00995396"/>
  </w:style>
  <w:style w:type="paragraph" w:customStyle="1" w:styleId="Default0">
    <w:name w:val="Default"/>
    <w:rsid w:val="006514C8"/>
    <w:pPr>
      <w:autoSpaceDE w:val="0"/>
      <w:autoSpaceDN w:val="0"/>
      <w:adjustRightInd w:val="0"/>
    </w:pPr>
    <w:rPr>
      <w:rFonts w:eastAsiaTheme="minorHAnsi"/>
      <w:color w:val="000000"/>
      <w:sz w:val="24"/>
      <w:szCs w:val="24"/>
      <w:lang w:eastAsia="en-US"/>
    </w:rPr>
  </w:style>
  <w:style w:type="character" w:customStyle="1" w:styleId="BunntekstTegn">
    <w:name w:val="Bunntekst Tegn"/>
    <w:basedOn w:val="Standardskriftforavsnitt"/>
    <w:link w:val="Bunntekst"/>
    <w:uiPriority w:val="99"/>
    <w:rsid w:val="005601B4"/>
    <w:rPr>
      <w:rFonts w:ascii="Arial" w:hAnsi="Arial" w:cs="Arial"/>
      <w:sz w:val="24"/>
      <w:szCs w:val="22"/>
      <w:lang w:eastAsia="en-US"/>
    </w:rPr>
  </w:style>
  <w:style w:type="character" w:customStyle="1" w:styleId="apple-converted-space">
    <w:name w:val="apple-converted-space"/>
    <w:basedOn w:val="Standardskriftforavsnitt"/>
    <w:rsid w:val="00486796"/>
  </w:style>
  <w:style w:type="character" w:styleId="Ulstomtale">
    <w:name w:val="Unresolved Mention"/>
    <w:basedOn w:val="Standardskriftforavsnitt"/>
    <w:uiPriority w:val="99"/>
    <w:semiHidden/>
    <w:unhideWhenUsed/>
    <w:rsid w:val="00662224"/>
    <w:rPr>
      <w:color w:val="605E5C"/>
      <w:shd w:val="clear" w:color="auto" w:fill="E1DFDD"/>
    </w:rPr>
  </w:style>
  <w:style w:type="character" w:customStyle="1" w:styleId="bumpedfont15">
    <w:name w:val="bumpedfont15"/>
    <w:basedOn w:val="Standardskriftforavsnitt"/>
    <w:rsid w:val="002D7A0A"/>
  </w:style>
  <w:style w:type="character" w:customStyle="1" w:styleId="apple-tab-span">
    <w:name w:val="apple-tab-span"/>
    <w:basedOn w:val="Standardskriftforavsnitt"/>
    <w:rsid w:val="00640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6985">
      <w:bodyDiv w:val="1"/>
      <w:marLeft w:val="0"/>
      <w:marRight w:val="0"/>
      <w:marTop w:val="0"/>
      <w:marBottom w:val="0"/>
      <w:divBdr>
        <w:top w:val="none" w:sz="0" w:space="0" w:color="auto"/>
        <w:left w:val="none" w:sz="0" w:space="0" w:color="auto"/>
        <w:bottom w:val="none" w:sz="0" w:space="0" w:color="auto"/>
        <w:right w:val="none" w:sz="0" w:space="0" w:color="auto"/>
      </w:divBdr>
    </w:div>
    <w:div w:id="28193246">
      <w:bodyDiv w:val="1"/>
      <w:marLeft w:val="0"/>
      <w:marRight w:val="0"/>
      <w:marTop w:val="0"/>
      <w:marBottom w:val="0"/>
      <w:divBdr>
        <w:top w:val="none" w:sz="0" w:space="0" w:color="auto"/>
        <w:left w:val="none" w:sz="0" w:space="0" w:color="auto"/>
        <w:bottom w:val="none" w:sz="0" w:space="0" w:color="auto"/>
        <w:right w:val="none" w:sz="0" w:space="0" w:color="auto"/>
      </w:divBdr>
      <w:divsChild>
        <w:div w:id="9190993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4473608">
      <w:bodyDiv w:val="1"/>
      <w:marLeft w:val="0"/>
      <w:marRight w:val="0"/>
      <w:marTop w:val="0"/>
      <w:marBottom w:val="0"/>
      <w:divBdr>
        <w:top w:val="none" w:sz="0" w:space="0" w:color="auto"/>
        <w:left w:val="none" w:sz="0" w:space="0" w:color="auto"/>
        <w:bottom w:val="none" w:sz="0" w:space="0" w:color="auto"/>
        <w:right w:val="none" w:sz="0" w:space="0" w:color="auto"/>
      </w:divBdr>
    </w:div>
    <w:div w:id="55933061">
      <w:bodyDiv w:val="1"/>
      <w:marLeft w:val="0"/>
      <w:marRight w:val="0"/>
      <w:marTop w:val="0"/>
      <w:marBottom w:val="0"/>
      <w:divBdr>
        <w:top w:val="none" w:sz="0" w:space="0" w:color="auto"/>
        <w:left w:val="none" w:sz="0" w:space="0" w:color="auto"/>
        <w:bottom w:val="none" w:sz="0" w:space="0" w:color="auto"/>
        <w:right w:val="none" w:sz="0" w:space="0" w:color="auto"/>
      </w:divBdr>
    </w:div>
    <w:div w:id="57824692">
      <w:bodyDiv w:val="1"/>
      <w:marLeft w:val="0"/>
      <w:marRight w:val="0"/>
      <w:marTop w:val="0"/>
      <w:marBottom w:val="0"/>
      <w:divBdr>
        <w:top w:val="none" w:sz="0" w:space="0" w:color="auto"/>
        <w:left w:val="none" w:sz="0" w:space="0" w:color="auto"/>
        <w:bottom w:val="none" w:sz="0" w:space="0" w:color="auto"/>
        <w:right w:val="none" w:sz="0" w:space="0" w:color="auto"/>
      </w:divBdr>
    </w:div>
    <w:div w:id="72242871">
      <w:bodyDiv w:val="1"/>
      <w:marLeft w:val="0"/>
      <w:marRight w:val="0"/>
      <w:marTop w:val="0"/>
      <w:marBottom w:val="0"/>
      <w:divBdr>
        <w:top w:val="none" w:sz="0" w:space="0" w:color="auto"/>
        <w:left w:val="none" w:sz="0" w:space="0" w:color="auto"/>
        <w:bottom w:val="none" w:sz="0" w:space="0" w:color="auto"/>
        <w:right w:val="none" w:sz="0" w:space="0" w:color="auto"/>
      </w:divBdr>
      <w:divsChild>
        <w:div w:id="92750230">
          <w:marLeft w:val="0"/>
          <w:marRight w:val="0"/>
          <w:marTop w:val="0"/>
          <w:marBottom w:val="0"/>
          <w:divBdr>
            <w:top w:val="none" w:sz="0" w:space="0" w:color="auto"/>
            <w:left w:val="none" w:sz="0" w:space="0" w:color="auto"/>
            <w:bottom w:val="none" w:sz="0" w:space="0" w:color="auto"/>
            <w:right w:val="none" w:sz="0" w:space="0" w:color="auto"/>
          </w:divBdr>
        </w:div>
        <w:div w:id="448596642">
          <w:marLeft w:val="0"/>
          <w:marRight w:val="0"/>
          <w:marTop w:val="0"/>
          <w:marBottom w:val="0"/>
          <w:divBdr>
            <w:top w:val="none" w:sz="0" w:space="0" w:color="auto"/>
            <w:left w:val="none" w:sz="0" w:space="0" w:color="auto"/>
            <w:bottom w:val="none" w:sz="0" w:space="0" w:color="auto"/>
            <w:right w:val="none" w:sz="0" w:space="0" w:color="auto"/>
          </w:divBdr>
        </w:div>
        <w:div w:id="989022360">
          <w:marLeft w:val="0"/>
          <w:marRight w:val="0"/>
          <w:marTop w:val="0"/>
          <w:marBottom w:val="0"/>
          <w:divBdr>
            <w:top w:val="none" w:sz="0" w:space="0" w:color="auto"/>
            <w:left w:val="none" w:sz="0" w:space="0" w:color="auto"/>
            <w:bottom w:val="none" w:sz="0" w:space="0" w:color="auto"/>
            <w:right w:val="none" w:sz="0" w:space="0" w:color="auto"/>
          </w:divBdr>
        </w:div>
      </w:divsChild>
    </w:div>
    <w:div w:id="87041869">
      <w:bodyDiv w:val="1"/>
      <w:marLeft w:val="0"/>
      <w:marRight w:val="0"/>
      <w:marTop w:val="0"/>
      <w:marBottom w:val="0"/>
      <w:divBdr>
        <w:top w:val="none" w:sz="0" w:space="0" w:color="auto"/>
        <w:left w:val="none" w:sz="0" w:space="0" w:color="auto"/>
        <w:bottom w:val="none" w:sz="0" w:space="0" w:color="auto"/>
        <w:right w:val="none" w:sz="0" w:space="0" w:color="auto"/>
      </w:divBdr>
      <w:divsChild>
        <w:div w:id="312101774">
          <w:marLeft w:val="0"/>
          <w:marRight w:val="0"/>
          <w:marTop w:val="0"/>
          <w:marBottom w:val="0"/>
          <w:divBdr>
            <w:top w:val="none" w:sz="0" w:space="0" w:color="auto"/>
            <w:left w:val="none" w:sz="0" w:space="0" w:color="auto"/>
            <w:bottom w:val="none" w:sz="0" w:space="0" w:color="auto"/>
            <w:right w:val="none" w:sz="0" w:space="0" w:color="auto"/>
          </w:divBdr>
        </w:div>
        <w:div w:id="608243665">
          <w:marLeft w:val="0"/>
          <w:marRight w:val="0"/>
          <w:marTop w:val="0"/>
          <w:marBottom w:val="0"/>
          <w:divBdr>
            <w:top w:val="none" w:sz="0" w:space="0" w:color="auto"/>
            <w:left w:val="none" w:sz="0" w:space="0" w:color="auto"/>
            <w:bottom w:val="none" w:sz="0" w:space="0" w:color="auto"/>
            <w:right w:val="none" w:sz="0" w:space="0" w:color="auto"/>
          </w:divBdr>
        </w:div>
        <w:div w:id="1201239128">
          <w:marLeft w:val="0"/>
          <w:marRight w:val="0"/>
          <w:marTop w:val="0"/>
          <w:marBottom w:val="0"/>
          <w:divBdr>
            <w:top w:val="none" w:sz="0" w:space="0" w:color="auto"/>
            <w:left w:val="none" w:sz="0" w:space="0" w:color="auto"/>
            <w:bottom w:val="none" w:sz="0" w:space="0" w:color="auto"/>
            <w:right w:val="none" w:sz="0" w:space="0" w:color="auto"/>
          </w:divBdr>
        </w:div>
      </w:divsChild>
    </w:div>
    <w:div w:id="89743242">
      <w:bodyDiv w:val="1"/>
      <w:marLeft w:val="0"/>
      <w:marRight w:val="0"/>
      <w:marTop w:val="0"/>
      <w:marBottom w:val="0"/>
      <w:divBdr>
        <w:top w:val="none" w:sz="0" w:space="0" w:color="auto"/>
        <w:left w:val="none" w:sz="0" w:space="0" w:color="auto"/>
        <w:bottom w:val="none" w:sz="0" w:space="0" w:color="auto"/>
        <w:right w:val="none" w:sz="0" w:space="0" w:color="auto"/>
      </w:divBdr>
      <w:divsChild>
        <w:div w:id="336885802">
          <w:marLeft w:val="0"/>
          <w:marRight w:val="0"/>
          <w:marTop w:val="0"/>
          <w:marBottom w:val="0"/>
          <w:divBdr>
            <w:top w:val="none" w:sz="0" w:space="0" w:color="auto"/>
            <w:left w:val="none" w:sz="0" w:space="0" w:color="auto"/>
            <w:bottom w:val="none" w:sz="0" w:space="0" w:color="auto"/>
            <w:right w:val="none" w:sz="0" w:space="0" w:color="auto"/>
          </w:divBdr>
        </w:div>
      </w:divsChild>
    </w:div>
    <w:div w:id="92209757">
      <w:bodyDiv w:val="1"/>
      <w:marLeft w:val="0"/>
      <w:marRight w:val="0"/>
      <w:marTop w:val="0"/>
      <w:marBottom w:val="0"/>
      <w:divBdr>
        <w:top w:val="none" w:sz="0" w:space="0" w:color="auto"/>
        <w:left w:val="none" w:sz="0" w:space="0" w:color="auto"/>
        <w:bottom w:val="none" w:sz="0" w:space="0" w:color="auto"/>
        <w:right w:val="none" w:sz="0" w:space="0" w:color="auto"/>
      </w:divBdr>
    </w:div>
    <w:div w:id="94786589">
      <w:bodyDiv w:val="1"/>
      <w:marLeft w:val="0"/>
      <w:marRight w:val="0"/>
      <w:marTop w:val="0"/>
      <w:marBottom w:val="0"/>
      <w:divBdr>
        <w:top w:val="none" w:sz="0" w:space="0" w:color="auto"/>
        <w:left w:val="none" w:sz="0" w:space="0" w:color="auto"/>
        <w:bottom w:val="none" w:sz="0" w:space="0" w:color="auto"/>
        <w:right w:val="none" w:sz="0" w:space="0" w:color="auto"/>
      </w:divBdr>
    </w:div>
    <w:div w:id="98987901">
      <w:bodyDiv w:val="1"/>
      <w:marLeft w:val="0"/>
      <w:marRight w:val="0"/>
      <w:marTop w:val="0"/>
      <w:marBottom w:val="0"/>
      <w:divBdr>
        <w:top w:val="none" w:sz="0" w:space="0" w:color="auto"/>
        <w:left w:val="none" w:sz="0" w:space="0" w:color="auto"/>
        <w:bottom w:val="none" w:sz="0" w:space="0" w:color="auto"/>
        <w:right w:val="none" w:sz="0" w:space="0" w:color="auto"/>
      </w:divBdr>
    </w:div>
    <w:div w:id="99109704">
      <w:bodyDiv w:val="1"/>
      <w:marLeft w:val="0"/>
      <w:marRight w:val="0"/>
      <w:marTop w:val="0"/>
      <w:marBottom w:val="0"/>
      <w:divBdr>
        <w:top w:val="none" w:sz="0" w:space="0" w:color="auto"/>
        <w:left w:val="none" w:sz="0" w:space="0" w:color="auto"/>
        <w:bottom w:val="none" w:sz="0" w:space="0" w:color="auto"/>
        <w:right w:val="none" w:sz="0" w:space="0" w:color="auto"/>
      </w:divBdr>
      <w:divsChild>
        <w:div w:id="1838768142">
          <w:marLeft w:val="0"/>
          <w:marRight w:val="0"/>
          <w:marTop w:val="0"/>
          <w:marBottom w:val="0"/>
          <w:divBdr>
            <w:top w:val="none" w:sz="0" w:space="0" w:color="auto"/>
            <w:left w:val="none" w:sz="0" w:space="0" w:color="auto"/>
            <w:bottom w:val="none" w:sz="0" w:space="0" w:color="auto"/>
            <w:right w:val="none" w:sz="0" w:space="0" w:color="auto"/>
          </w:divBdr>
        </w:div>
        <w:div w:id="327833078">
          <w:marLeft w:val="0"/>
          <w:marRight w:val="0"/>
          <w:marTop w:val="0"/>
          <w:marBottom w:val="0"/>
          <w:divBdr>
            <w:top w:val="none" w:sz="0" w:space="0" w:color="auto"/>
            <w:left w:val="none" w:sz="0" w:space="0" w:color="auto"/>
            <w:bottom w:val="none" w:sz="0" w:space="0" w:color="auto"/>
            <w:right w:val="none" w:sz="0" w:space="0" w:color="auto"/>
          </w:divBdr>
        </w:div>
        <w:div w:id="1654943212">
          <w:marLeft w:val="0"/>
          <w:marRight w:val="0"/>
          <w:marTop w:val="0"/>
          <w:marBottom w:val="0"/>
          <w:divBdr>
            <w:top w:val="none" w:sz="0" w:space="0" w:color="auto"/>
            <w:left w:val="none" w:sz="0" w:space="0" w:color="auto"/>
            <w:bottom w:val="none" w:sz="0" w:space="0" w:color="auto"/>
            <w:right w:val="none" w:sz="0" w:space="0" w:color="auto"/>
          </w:divBdr>
        </w:div>
        <w:div w:id="208342873">
          <w:marLeft w:val="0"/>
          <w:marRight w:val="0"/>
          <w:marTop w:val="0"/>
          <w:marBottom w:val="0"/>
          <w:divBdr>
            <w:top w:val="none" w:sz="0" w:space="0" w:color="auto"/>
            <w:left w:val="none" w:sz="0" w:space="0" w:color="auto"/>
            <w:bottom w:val="none" w:sz="0" w:space="0" w:color="auto"/>
            <w:right w:val="none" w:sz="0" w:space="0" w:color="auto"/>
          </w:divBdr>
        </w:div>
        <w:div w:id="1160735081">
          <w:marLeft w:val="0"/>
          <w:marRight w:val="0"/>
          <w:marTop w:val="0"/>
          <w:marBottom w:val="0"/>
          <w:divBdr>
            <w:top w:val="none" w:sz="0" w:space="0" w:color="auto"/>
            <w:left w:val="none" w:sz="0" w:space="0" w:color="auto"/>
            <w:bottom w:val="none" w:sz="0" w:space="0" w:color="auto"/>
            <w:right w:val="none" w:sz="0" w:space="0" w:color="auto"/>
          </w:divBdr>
        </w:div>
        <w:div w:id="418868495">
          <w:marLeft w:val="0"/>
          <w:marRight w:val="0"/>
          <w:marTop w:val="0"/>
          <w:marBottom w:val="0"/>
          <w:divBdr>
            <w:top w:val="none" w:sz="0" w:space="0" w:color="auto"/>
            <w:left w:val="none" w:sz="0" w:space="0" w:color="auto"/>
            <w:bottom w:val="none" w:sz="0" w:space="0" w:color="auto"/>
            <w:right w:val="none" w:sz="0" w:space="0" w:color="auto"/>
          </w:divBdr>
        </w:div>
        <w:div w:id="2117943255">
          <w:marLeft w:val="0"/>
          <w:marRight w:val="0"/>
          <w:marTop w:val="0"/>
          <w:marBottom w:val="0"/>
          <w:divBdr>
            <w:top w:val="none" w:sz="0" w:space="0" w:color="auto"/>
            <w:left w:val="none" w:sz="0" w:space="0" w:color="auto"/>
            <w:bottom w:val="none" w:sz="0" w:space="0" w:color="auto"/>
            <w:right w:val="none" w:sz="0" w:space="0" w:color="auto"/>
          </w:divBdr>
        </w:div>
        <w:div w:id="644117284">
          <w:marLeft w:val="0"/>
          <w:marRight w:val="0"/>
          <w:marTop w:val="0"/>
          <w:marBottom w:val="0"/>
          <w:divBdr>
            <w:top w:val="none" w:sz="0" w:space="0" w:color="auto"/>
            <w:left w:val="none" w:sz="0" w:space="0" w:color="auto"/>
            <w:bottom w:val="none" w:sz="0" w:space="0" w:color="auto"/>
            <w:right w:val="none" w:sz="0" w:space="0" w:color="auto"/>
          </w:divBdr>
        </w:div>
        <w:div w:id="1264611659">
          <w:marLeft w:val="0"/>
          <w:marRight w:val="0"/>
          <w:marTop w:val="0"/>
          <w:marBottom w:val="0"/>
          <w:divBdr>
            <w:top w:val="none" w:sz="0" w:space="0" w:color="auto"/>
            <w:left w:val="none" w:sz="0" w:space="0" w:color="auto"/>
            <w:bottom w:val="none" w:sz="0" w:space="0" w:color="auto"/>
            <w:right w:val="none" w:sz="0" w:space="0" w:color="auto"/>
          </w:divBdr>
        </w:div>
      </w:divsChild>
    </w:div>
    <w:div w:id="107311114">
      <w:bodyDiv w:val="1"/>
      <w:marLeft w:val="0"/>
      <w:marRight w:val="0"/>
      <w:marTop w:val="0"/>
      <w:marBottom w:val="0"/>
      <w:divBdr>
        <w:top w:val="none" w:sz="0" w:space="0" w:color="auto"/>
        <w:left w:val="none" w:sz="0" w:space="0" w:color="auto"/>
        <w:bottom w:val="none" w:sz="0" w:space="0" w:color="auto"/>
        <w:right w:val="none" w:sz="0" w:space="0" w:color="auto"/>
      </w:divBdr>
    </w:div>
    <w:div w:id="126513221">
      <w:bodyDiv w:val="1"/>
      <w:marLeft w:val="0"/>
      <w:marRight w:val="0"/>
      <w:marTop w:val="0"/>
      <w:marBottom w:val="0"/>
      <w:divBdr>
        <w:top w:val="none" w:sz="0" w:space="0" w:color="auto"/>
        <w:left w:val="none" w:sz="0" w:space="0" w:color="auto"/>
        <w:bottom w:val="none" w:sz="0" w:space="0" w:color="auto"/>
        <w:right w:val="none" w:sz="0" w:space="0" w:color="auto"/>
      </w:divBdr>
    </w:div>
    <w:div w:id="158275113">
      <w:bodyDiv w:val="1"/>
      <w:marLeft w:val="0"/>
      <w:marRight w:val="0"/>
      <w:marTop w:val="0"/>
      <w:marBottom w:val="0"/>
      <w:divBdr>
        <w:top w:val="none" w:sz="0" w:space="0" w:color="auto"/>
        <w:left w:val="none" w:sz="0" w:space="0" w:color="auto"/>
        <w:bottom w:val="none" w:sz="0" w:space="0" w:color="auto"/>
        <w:right w:val="none" w:sz="0" w:space="0" w:color="auto"/>
      </w:divBdr>
    </w:div>
    <w:div w:id="184365408">
      <w:bodyDiv w:val="1"/>
      <w:marLeft w:val="0"/>
      <w:marRight w:val="0"/>
      <w:marTop w:val="0"/>
      <w:marBottom w:val="0"/>
      <w:divBdr>
        <w:top w:val="none" w:sz="0" w:space="0" w:color="auto"/>
        <w:left w:val="none" w:sz="0" w:space="0" w:color="auto"/>
        <w:bottom w:val="none" w:sz="0" w:space="0" w:color="auto"/>
        <w:right w:val="none" w:sz="0" w:space="0" w:color="auto"/>
      </w:divBdr>
    </w:div>
    <w:div w:id="207180223">
      <w:bodyDiv w:val="1"/>
      <w:marLeft w:val="0"/>
      <w:marRight w:val="0"/>
      <w:marTop w:val="0"/>
      <w:marBottom w:val="0"/>
      <w:divBdr>
        <w:top w:val="none" w:sz="0" w:space="0" w:color="auto"/>
        <w:left w:val="none" w:sz="0" w:space="0" w:color="auto"/>
        <w:bottom w:val="none" w:sz="0" w:space="0" w:color="auto"/>
        <w:right w:val="none" w:sz="0" w:space="0" w:color="auto"/>
      </w:divBdr>
    </w:div>
    <w:div w:id="207760186">
      <w:bodyDiv w:val="1"/>
      <w:marLeft w:val="0"/>
      <w:marRight w:val="0"/>
      <w:marTop w:val="0"/>
      <w:marBottom w:val="0"/>
      <w:divBdr>
        <w:top w:val="none" w:sz="0" w:space="0" w:color="auto"/>
        <w:left w:val="none" w:sz="0" w:space="0" w:color="auto"/>
        <w:bottom w:val="none" w:sz="0" w:space="0" w:color="auto"/>
        <w:right w:val="none" w:sz="0" w:space="0" w:color="auto"/>
      </w:divBdr>
    </w:div>
    <w:div w:id="214240317">
      <w:bodyDiv w:val="1"/>
      <w:marLeft w:val="0"/>
      <w:marRight w:val="0"/>
      <w:marTop w:val="0"/>
      <w:marBottom w:val="0"/>
      <w:divBdr>
        <w:top w:val="none" w:sz="0" w:space="0" w:color="auto"/>
        <w:left w:val="none" w:sz="0" w:space="0" w:color="auto"/>
        <w:bottom w:val="none" w:sz="0" w:space="0" w:color="auto"/>
        <w:right w:val="none" w:sz="0" w:space="0" w:color="auto"/>
      </w:divBdr>
    </w:div>
    <w:div w:id="243800220">
      <w:bodyDiv w:val="1"/>
      <w:marLeft w:val="0"/>
      <w:marRight w:val="0"/>
      <w:marTop w:val="0"/>
      <w:marBottom w:val="0"/>
      <w:divBdr>
        <w:top w:val="none" w:sz="0" w:space="0" w:color="auto"/>
        <w:left w:val="none" w:sz="0" w:space="0" w:color="auto"/>
        <w:bottom w:val="none" w:sz="0" w:space="0" w:color="auto"/>
        <w:right w:val="none" w:sz="0" w:space="0" w:color="auto"/>
      </w:divBdr>
      <w:divsChild>
        <w:div w:id="1622305446">
          <w:marLeft w:val="0"/>
          <w:marRight w:val="0"/>
          <w:marTop w:val="0"/>
          <w:marBottom w:val="0"/>
          <w:divBdr>
            <w:top w:val="none" w:sz="0" w:space="0" w:color="auto"/>
            <w:left w:val="none" w:sz="0" w:space="0" w:color="auto"/>
            <w:bottom w:val="none" w:sz="0" w:space="0" w:color="auto"/>
            <w:right w:val="none" w:sz="0" w:space="0" w:color="auto"/>
          </w:divBdr>
          <w:divsChild>
            <w:div w:id="269556810">
              <w:marLeft w:val="0"/>
              <w:marRight w:val="0"/>
              <w:marTop w:val="0"/>
              <w:marBottom w:val="0"/>
              <w:divBdr>
                <w:top w:val="none" w:sz="0" w:space="0" w:color="auto"/>
                <w:left w:val="none" w:sz="0" w:space="0" w:color="auto"/>
                <w:bottom w:val="none" w:sz="0" w:space="0" w:color="auto"/>
                <w:right w:val="none" w:sz="0" w:space="0" w:color="auto"/>
              </w:divBdr>
              <w:divsChild>
                <w:div w:id="1142700206">
                  <w:marLeft w:val="0"/>
                  <w:marRight w:val="0"/>
                  <w:marTop w:val="0"/>
                  <w:marBottom w:val="0"/>
                  <w:divBdr>
                    <w:top w:val="none" w:sz="0" w:space="0" w:color="auto"/>
                    <w:left w:val="none" w:sz="0" w:space="0" w:color="auto"/>
                    <w:bottom w:val="none" w:sz="0" w:space="0" w:color="auto"/>
                    <w:right w:val="none" w:sz="0" w:space="0" w:color="auto"/>
                  </w:divBdr>
                  <w:divsChild>
                    <w:div w:id="851453996">
                      <w:marLeft w:val="0"/>
                      <w:marRight w:val="0"/>
                      <w:marTop w:val="0"/>
                      <w:marBottom w:val="0"/>
                      <w:divBdr>
                        <w:top w:val="none" w:sz="0" w:space="0" w:color="auto"/>
                        <w:left w:val="none" w:sz="0" w:space="0" w:color="auto"/>
                        <w:bottom w:val="none" w:sz="0" w:space="0" w:color="auto"/>
                        <w:right w:val="none" w:sz="0" w:space="0" w:color="auto"/>
                      </w:divBdr>
                      <w:divsChild>
                        <w:div w:id="15879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0801">
      <w:bodyDiv w:val="1"/>
      <w:marLeft w:val="0"/>
      <w:marRight w:val="0"/>
      <w:marTop w:val="0"/>
      <w:marBottom w:val="0"/>
      <w:divBdr>
        <w:top w:val="none" w:sz="0" w:space="0" w:color="auto"/>
        <w:left w:val="none" w:sz="0" w:space="0" w:color="auto"/>
        <w:bottom w:val="none" w:sz="0" w:space="0" w:color="auto"/>
        <w:right w:val="none" w:sz="0" w:space="0" w:color="auto"/>
      </w:divBdr>
    </w:div>
    <w:div w:id="303044295">
      <w:bodyDiv w:val="1"/>
      <w:marLeft w:val="0"/>
      <w:marRight w:val="0"/>
      <w:marTop w:val="0"/>
      <w:marBottom w:val="0"/>
      <w:divBdr>
        <w:top w:val="none" w:sz="0" w:space="0" w:color="auto"/>
        <w:left w:val="none" w:sz="0" w:space="0" w:color="auto"/>
        <w:bottom w:val="none" w:sz="0" w:space="0" w:color="auto"/>
        <w:right w:val="none" w:sz="0" w:space="0" w:color="auto"/>
      </w:divBdr>
    </w:div>
    <w:div w:id="318315257">
      <w:bodyDiv w:val="1"/>
      <w:marLeft w:val="0"/>
      <w:marRight w:val="0"/>
      <w:marTop w:val="0"/>
      <w:marBottom w:val="0"/>
      <w:divBdr>
        <w:top w:val="none" w:sz="0" w:space="0" w:color="auto"/>
        <w:left w:val="none" w:sz="0" w:space="0" w:color="auto"/>
        <w:bottom w:val="none" w:sz="0" w:space="0" w:color="auto"/>
        <w:right w:val="none" w:sz="0" w:space="0" w:color="auto"/>
      </w:divBdr>
      <w:divsChild>
        <w:div w:id="18356507">
          <w:marLeft w:val="0"/>
          <w:marRight w:val="0"/>
          <w:marTop w:val="0"/>
          <w:marBottom w:val="0"/>
          <w:divBdr>
            <w:top w:val="none" w:sz="0" w:space="0" w:color="auto"/>
            <w:left w:val="none" w:sz="0" w:space="0" w:color="auto"/>
            <w:bottom w:val="none" w:sz="0" w:space="0" w:color="auto"/>
            <w:right w:val="none" w:sz="0" w:space="0" w:color="auto"/>
          </w:divBdr>
        </w:div>
        <w:div w:id="1037269067">
          <w:marLeft w:val="0"/>
          <w:marRight w:val="0"/>
          <w:marTop w:val="0"/>
          <w:marBottom w:val="0"/>
          <w:divBdr>
            <w:top w:val="none" w:sz="0" w:space="0" w:color="auto"/>
            <w:left w:val="none" w:sz="0" w:space="0" w:color="auto"/>
            <w:bottom w:val="none" w:sz="0" w:space="0" w:color="auto"/>
            <w:right w:val="none" w:sz="0" w:space="0" w:color="auto"/>
          </w:divBdr>
          <w:divsChild>
            <w:div w:id="939527042">
              <w:marLeft w:val="0"/>
              <w:marRight w:val="0"/>
              <w:marTop w:val="0"/>
              <w:marBottom w:val="0"/>
              <w:divBdr>
                <w:top w:val="none" w:sz="0" w:space="0" w:color="auto"/>
                <w:left w:val="none" w:sz="0" w:space="0" w:color="auto"/>
                <w:bottom w:val="none" w:sz="0" w:space="0" w:color="auto"/>
                <w:right w:val="none" w:sz="0" w:space="0" w:color="auto"/>
              </w:divBdr>
            </w:div>
            <w:div w:id="1919358842">
              <w:marLeft w:val="0"/>
              <w:marRight w:val="0"/>
              <w:marTop w:val="0"/>
              <w:marBottom w:val="0"/>
              <w:divBdr>
                <w:top w:val="none" w:sz="0" w:space="0" w:color="auto"/>
                <w:left w:val="none" w:sz="0" w:space="0" w:color="auto"/>
                <w:bottom w:val="none" w:sz="0" w:space="0" w:color="auto"/>
                <w:right w:val="none" w:sz="0" w:space="0" w:color="auto"/>
              </w:divBdr>
            </w:div>
            <w:div w:id="6274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9844">
      <w:bodyDiv w:val="1"/>
      <w:marLeft w:val="0"/>
      <w:marRight w:val="0"/>
      <w:marTop w:val="0"/>
      <w:marBottom w:val="0"/>
      <w:divBdr>
        <w:top w:val="none" w:sz="0" w:space="0" w:color="auto"/>
        <w:left w:val="none" w:sz="0" w:space="0" w:color="auto"/>
        <w:bottom w:val="none" w:sz="0" w:space="0" w:color="auto"/>
        <w:right w:val="none" w:sz="0" w:space="0" w:color="auto"/>
      </w:divBdr>
    </w:div>
    <w:div w:id="338778354">
      <w:bodyDiv w:val="1"/>
      <w:marLeft w:val="0"/>
      <w:marRight w:val="0"/>
      <w:marTop w:val="0"/>
      <w:marBottom w:val="0"/>
      <w:divBdr>
        <w:top w:val="none" w:sz="0" w:space="0" w:color="auto"/>
        <w:left w:val="none" w:sz="0" w:space="0" w:color="auto"/>
        <w:bottom w:val="none" w:sz="0" w:space="0" w:color="auto"/>
        <w:right w:val="none" w:sz="0" w:space="0" w:color="auto"/>
      </w:divBdr>
      <w:divsChild>
        <w:div w:id="617223222">
          <w:marLeft w:val="0"/>
          <w:marRight w:val="0"/>
          <w:marTop w:val="0"/>
          <w:marBottom w:val="0"/>
          <w:divBdr>
            <w:top w:val="none" w:sz="0" w:space="0" w:color="auto"/>
            <w:left w:val="none" w:sz="0" w:space="0" w:color="auto"/>
            <w:bottom w:val="none" w:sz="0" w:space="0" w:color="auto"/>
            <w:right w:val="none" w:sz="0" w:space="0" w:color="auto"/>
          </w:divBdr>
        </w:div>
        <w:div w:id="1740442384">
          <w:marLeft w:val="0"/>
          <w:marRight w:val="0"/>
          <w:marTop w:val="0"/>
          <w:marBottom w:val="0"/>
          <w:divBdr>
            <w:top w:val="none" w:sz="0" w:space="0" w:color="auto"/>
            <w:left w:val="none" w:sz="0" w:space="0" w:color="auto"/>
            <w:bottom w:val="none" w:sz="0" w:space="0" w:color="auto"/>
            <w:right w:val="none" w:sz="0" w:space="0" w:color="auto"/>
          </w:divBdr>
        </w:div>
        <w:div w:id="1969167332">
          <w:marLeft w:val="0"/>
          <w:marRight w:val="0"/>
          <w:marTop w:val="0"/>
          <w:marBottom w:val="0"/>
          <w:divBdr>
            <w:top w:val="none" w:sz="0" w:space="0" w:color="auto"/>
            <w:left w:val="none" w:sz="0" w:space="0" w:color="auto"/>
            <w:bottom w:val="none" w:sz="0" w:space="0" w:color="auto"/>
            <w:right w:val="none" w:sz="0" w:space="0" w:color="auto"/>
          </w:divBdr>
        </w:div>
      </w:divsChild>
    </w:div>
    <w:div w:id="373582291">
      <w:bodyDiv w:val="1"/>
      <w:marLeft w:val="0"/>
      <w:marRight w:val="0"/>
      <w:marTop w:val="0"/>
      <w:marBottom w:val="0"/>
      <w:divBdr>
        <w:top w:val="none" w:sz="0" w:space="0" w:color="auto"/>
        <w:left w:val="none" w:sz="0" w:space="0" w:color="auto"/>
        <w:bottom w:val="none" w:sz="0" w:space="0" w:color="auto"/>
        <w:right w:val="none" w:sz="0" w:space="0" w:color="auto"/>
      </w:divBdr>
    </w:div>
    <w:div w:id="380785705">
      <w:bodyDiv w:val="1"/>
      <w:marLeft w:val="0"/>
      <w:marRight w:val="0"/>
      <w:marTop w:val="0"/>
      <w:marBottom w:val="0"/>
      <w:divBdr>
        <w:top w:val="none" w:sz="0" w:space="0" w:color="auto"/>
        <w:left w:val="none" w:sz="0" w:space="0" w:color="auto"/>
        <w:bottom w:val="none" w:sz="0" w:space="0" w:color="auto"/>
        <w:right w:val="none" w:sz="0" w:space="0" w:color="auto"/>
      </w:divBdr>
    </w:div>
    <w:div w:id="397367985">
      <w:bodyDiv w:val="1"/>
      <w:marLeft w:val="0"/>
      <w:marRight w:val="0"/>
      <w:marTop w:val="0"/>
      <w:marBottom w:val="0"/>
      <w:divBdr>
        <w:top w:val="none" w:sz="0" w:space="0" w:color="auto"/>
        <w:left w:val="none" w:sz="0" w:space="0" w:color="auto"/>
        <w:bottom w:val="none" w:sz="0" w:space="0" w:color="auto"/>
        <w:right w:val="none" w:sz="0" w:space="0" w:color="auto"/>
      </w:divBdr>
    </w:div>
    <w:div w:id="415438908">
      <w:bodyDiv w:val="1"/>
      <w:marLeft w:val="0"/>
      <w:marRight w:val="0"/>
      <w:marTop w:val="0"/>
      <w:marBottom w:val="0"/>
      <w:divBdr>
        <w:top w:val="none" w:sz="0" w:space="0" w:color="auto"/>
        <w:left w:val="none" w:sz="0" w:space="0" w:color="auto"/>
        <w:bottom w:val="none" w:sz="0" w:space="0" w:color="auto"/>
        <w:right w:val="none" w:sz="0" w:space="0" w:color="auto"/>
      </w:divBdr>
    </w:div>
    <w:div w:id="425422845">
      <w:bodyDiv w:val="1"/>
      <w:marLeft w:val="0"/>
      <w:marRight w:val="0"/>
      <w:marTop w:val="0"/>
      <w:marBottom w:val="0"/>
      <w:divBdr>
        <w:top w:val="none" w:sz="0" w:space="0" w:color="auto"/>
        <w:left w:val="none" w:sz="0" w:space="0" w:color="auto"/>
        <w:bottom w:val="none" w:sz="0" w:space="0" w:color="auto"/>
        <w:right w:val="none" w:sz="0" w:space="0" w:color="auto"/>
      </w:divBdr>
    </w:div>
    <w:div w:id="429131644">
      <w:bodyDiv w:val="1"/>
      <w:marLeft w:val="0"/>
      <w:marRight w:val="0"/>
      <w:marTop w:val="0"/>
      <w:marBottom w:val="0"/>
      <w:divBdr>
        <w:top w:val="none" w:sz="0" w:space="0" w:color="auto"/>
        <w:left w:val="none" w:sz="0" w:space="0" w:color="auto"/>
        <w:bottom w:val="none" w:sz="0" w:space="0" w:color="auto"/>
        <w:right w:val="none" w:sz="0" w:space="0" w:color="auto"/>
      </w:divBdr>
    </w:div>
    <w:div w:id="434790966">
      <w:bodyDiv w:val="1"/>
      <w:marLeft w:val="0"/>
      <w:marRight w:val="0"/>
      <w:marTop w:val="0"/>
      <w:marBottom w:val="0"/>
      <w:divBdr>
        <w:top w:val="none" w:sz="0" w:space="0" w:color="auto"/>
        <w:left w:val="none" w:sz="0" w:space="0" w:color="auto"/>
        <w:bottom w:val="none" w:sz="0" w:space="0" w:color="auto"/>
        <w:right w:val="none" w:sz="0" w:space="0" w:color="auto"/>
      </w:divBdr>
    </w:div>
    <w:div w:id="442963815">
      <w:bodyDiv w:val="1"/>
      <w:marLeft w:val="0"/>
      <w:marRight w:val="0"/>
      <w:marTop w:val="0"/>
      <w:marBottom w:val="0"/>
      <w:divBdr>
        <w:top w:val="none" w:sz="0" w:space="0" w:color="auto"/>
        <w:left w:val="none" w:sz="0" w:space="0" w:color="auto"/>
        <w:bottom w:val="none" w:sz="0" w:space="0" w:color="auto"/>
        <w:right w:val="none" w:sz="0" w:space="0" w:color="auto"/>
      </w:divBdr>
      <w:divsChild>
        <w:div w:id="1121454497">
          <w:marLeft w:val="0"/>
          <w:marRight w:val="0"/>
          <w:marTop w:val="0"/>
          <w:marBottom w:val="0"/>
          <w:divBdr>
            <w:top w:val="none" w:sz="0" w:space="0" w:color="auto"/>
            <w:left w:val="none" w:sz="0" w:space="0" w:color="auto"/>
            <w:bottom w:val="none" w:sz="0" w:space="0" w:color="auto"/>
            <w:right w:val="none" w:sz="0" w:space="0" w:color="auto"/>
          </w:divBdr>
        </w:div>
        <w:div w:id="2070301474">
          <w:marLeft w:val="0"/>
          <w:marRight w:val="0"/>
          <w:marTop w:val="0"/>
          <w:marBottom w:val="0"/>
          <w:divBdr>
            <w:top w:val="none" w:sz="0" w:space="0" w:color="auto"/>
            <w:left w:val="none" w:sz="0" w:space="0" w:color="auto"/>
            <w:bottom w:val="none" w:sz="0" w:space="0" w:color="auto"/>
            <w:right w:val="none" w:sz="0" w:space="0" w:color="auto"/>
          </w:divBdr>
        </w:div>
        <w:div w:id="1840151550">
          <w:marLeft w:val="0"/>
          <w:marRight w:val="0"/>
          <w:marTop w:val="0"/>
          <w:marBottom w:val="0"/>
          <w:divBdr>
            <w:top w:val="none" w:sz="0" w:space="0" w:color="auto"/>
            <w:left w:val="none" w:sz="0" w:space="0" w:color="auto"/>
            <w:bottom w:val="none" w:sz="0" w:space="0" w:color="auto"/>
            <w:right w:val="none" w:sz="0" w:space="0" w:color="auto"/>
          </w:divBdr>
        </w:div>
        <w:div w:id="2138792127">
          <w:marLeft w:val="0"/>
          <w:marRight w:val="0"/>
          <w:marTop w:val="0"/>
          <w:marBottom w:val="0"/>
          <w:divBdr>
            <w:top w:val="none" w:sz="0" w:space="0" w:color="auto"/>
            <w:left w:val="none" w:sz="0" w:space="0" w:color="auto"/>
            <w:bottom w:val="none" w:sz="0" w:space="0" w:color="auto"/>
            <w:right w:val="none" w:sz="0" w:space="0" w:color="auto"/>
          </w:divBdr>
        </w:div>
        <w:div w:id="511531846">
          <w:marLeft w:val="0"/>
          <w:marRight w:val="0"/>
          <w:marTop w:val="0"/>
          <w:marBottom w:val="0"/>
          <w:divBdr>
            <w:top w:val="none" w:sz="0" w:space="0" w:color="auto"/>
            <w:left w:val="none" w:sz="0" w:space="0" w:color="auto"/>
            <w:bottom w:val="none" w:sz="0" w:space="0" w:color="auto"/>
            <w:right w:val="none" w:sz="0" w:space="0" w:color="auto"/>
          </w:divBdr>
        </w:div>
        <w:div w:id="578364155">
          <w:marLeft w:val="0"/>
          <w:marRight w:val="0"/>
          <w:marTop w:val="0"/>
          <w:marBottom w:val="0"/>
          <w:divBdr>
            <w:top w:val="none" w:sz="0" w:space="0" w:color="auto"/>
            <w:left w:val="none" w:sz="0" w:space="0" w:color="auto"/>
            <w:bottom w:val="none" w:sz="0" w:space="0" w:color="auto"/>
            <w:right w:val="none" w:sz="0" w:space="0" w:color="auto"/>
          </w:divBdr>
        </w:div>
        <w:div w:id="338234522">
          <w:marLeft w:val="0"/>
          <w:marRight w:val="0"/>
          <w:marTop w:val="0"/>
          <w:marBottom w:val="0"/>
          <w:divBdr>
            <w:top w:val="none" w:sz="0" w:space="0" w:color="auto"/>
            <w:left w:val="none" w:sz="0" w:space="0" w:color="auto"/>
            <w:bottom w:val="none" w:sz="0" w:space="0" w:color="auto"/>
            <w:right w:val="none" w:sz="0" w:space="0" w:color="auto"/>
          </w:divBdr>
        </w:div>
        <w:div w:id="1886409254">
          <w:marLeft w:val="0"/>
          <w:marRight w:val="0"/>
          <w:marTop w:val="0"/>
          <w:marBottom w:val="0"/>
          <w:divBdr>
            <w:top w:val="none" w:sz="0" w:space="0" w:color="auto"/>
            <w:left w:val="none" w:sz="0" w:space="0" w:color="auto"/>
            <w:bottom w:val="none" w:sz="0" w:space="0" w:color="auto"/>
            <w:right w:val="none" w:sz="0" w:space="0" w:color="auto"/>
          </w:divBdr>
        </w:div>
        <w:div w:id="767697547">
          <w:marLeft w:val="0"/>
          <w:marRight w:val="0"/>
          <w:marTop w:val="0"/>
          <w:marBottom w:val="0"/>
          <w:divBdr>
            <w:top w:val="none" w:sz="0" w:space="0" w:color="auto"/>
            <w:left w:val="none" w:sz="0" w:space="0" w:color="auto"/>
            <w:bottom w:val="none" w:sz="0" w:space="0" w:color="auto"/>
            <w:right w:val="none" w:sz="0" w:space="0" w:color="auto"/>
          </w:divBdr>
        </w:div>
        <w:div w:id="810368188">
          <w:marLeft w:val="0"/>
          <w:marRight w:val="0"/>
          <w:marTop w:val="0"/>
          <w:marBottom w:val="0"/>
          <w:divBdr>
            <w:top w:val="none" w:sz="0" w:space="0" w:color="auto"/>
            <w:left w:val="none" w:sz="0" w:space="0" w:color="auto"/>
            <w:bottom w:val="none" w:sz="0" w:space="0" w:color="auto"/>
            <w:right w:val="none" w:sz="0" w:space="0" w:color="auto"/>
          </w:divBdr>
        </w:div>
      </w:divsChild>
    </w:div>
    <w:div w:id="460075049">
      <w:bodyDiv w:val="1"/>
      <w:marLeft w:val="0"/>
      <w:marRight w:val="0"/>
      <w:marTop w:val="0"/>
      <w:marBottom w:val="0"/>
      <w:divBdr>
        <w:top w:val="none" w:sz="0" w:space="0" w:color="auto"/>
        <w:left w:val="none" w:sz="0" w:space="0" w:color="auto"/>
        <w:bottom w:val="none" w:sz="0" w:space="0" w:color="auto"/>
        <w:right w:val="none" w:sz="0" w:space="0" w:color="auto"/>
      </w:divBdr>
    </w:div>
    <w:div w:id="492376254">
      <w:bodyDiv w:val="1"/>
      <w:marLeft w:val="0"/>
      <w:marRight w:val="0"/>
      <w:marTop w:val="0"/>
      <w:marBottom w:val="0"/>
      <w:divBdr>
        <w:top w:val="none" w:sz="0" w:space="0" w:color="auto"/>
        <w:left w:val="none" w:sz="0" w:space="0" w:color="auto"/>
        <w:bottom w:val="none" w:sz="0" w:space="0" w:color="auto"/>
        <w:right w:val="none" w:sz="0" w:space="0" w:color="auto"/>
      </w:divBdr>
    </w:div>
    <w:div w:id="508719479">
      <w:bodyDiv w:val="1"/>
      <w:marLeft w:val="0"/>
      <w:marRight w:val="0"/>
      <w:marTop w:val="0"/>
      <w:marBottom w:val="0"/>
      <w:divBdr>
        <w:top w:val="none" w:sz="0" w:space="0" w:color="auto"/>
        <w:left w:val="none" w:sz="0" w:space="0" w:color="auto"/>
        <w:bottom w:val="none" w:sz="0" w:space="0" w:color="auto"/>
        <w:right w:val="none" w:sz="0" w:space="0" w:color="auto"/>
      </w:divBdr>
      <w:divsChild>
        <w:div w:id="536503498">
          <w:marLeft w:val="0"/>
          <w:marRight w:val="0"/>
          <w:marTop w:val="0"/>
          <w:marBottom w:val="0"/>
          <w:divBdr>
            <w:top w:val="none" w:sz="0" w:space="0" w:color="auto"/>
            <w:left w:val="none" w:sz="0" w:space="0" w:color="auto"/>
            <w:bottom w:val="none" w:sz="0" w:space="0" w:color="auto"/>
            <w:right w:val="none" w:sz="0" w:space="0" w:color="auto"/>
          </w:divBdr>
        </w:div>
        <w:div w:id="954482363">
          <w:marLeft w:val="0"/>
          <w:marRight w:val="0"/>
          <w:marTop w:val="0"/>
          <w:marBottom w:val="0"/>
          <w:divBdr>
            <w:top w:val="none" w:sz="0" w:space="0" w:color="auto"/>
            <w:left w:val="none" w:sz="0" w:space="0" w:color="auto"/>
            <w:bottom w:val="none" w:sz="0" w:space="0" w:color="auto"/>
            <w:right w:val="none" w:sz="0" w:space="0" w:color="auto"/>
          </w:divBdr>
        </w:div>
      </w:divsChild>
    </w:div>
    <w:div w:id="545917002">
      <w:bodyDiv w:val="1"/>
      <w:marLeft w:val="0"/>
      <w:marRight w:val="0"/>
      <w:marTop w:val="0"/>
      <w:marBottom w:val="0"/>
      <w:divBdr>
        <w:top w:val="none" w:sz="0" w:space="0" w:color="auto"/>
        <w:left w:val="none" w:sz="0" w:space="0" w:color="auto"/>
        <w:bottom w:val="none" w:sz="0" w:space="0" w:color="auto"/>
        <w:right w:val="none" w:sz="0" w:space="0" w:color="auto"/>
      </w:divBdr>
    </w:div>
    <w:div w:id="548566000">
      <w:bodyDiv w:val="1"/>
      <w:marLeft w:val="0"/>
      <w:marRight w:val="0"/>
      <w:marTop w:val="0"/>
      <w:marBottom w:val="0"/>
      <w:divBdr>
        <w:top w:val="none" w:sz="0" w:space="0" w:color="auto"/>
        <w:left w:val="none" w:sz="0" w:space="0" w:color="auto"/>
        <w:bottom w:val="none" w:sz="0" w:space="0" w:color="auto"/>
        <w:right w:val="none" w:sz="0" w:space="0" w:color="auto"/>
      </w:divBdr>
      <w:divsChild>
        <w:div w:id="396056027">
          <w:marLeft w:val="0"/>
          <w:marRight w:val="0"/>
          <w:marTop w:val="0"/>
          <w:marBottom w:val="0"/>
          <w:divBdr>
            <w:top w:val="none" w:sz="0" w:space="0" w:color="auto"/>
            <w:left w:val="none" w:sz="0" w:space="0" w:color="auto"/>
            <w:bottom w:val="none" w:sz="0" w:space="0" w:color="auto"/>
            <w:right w:val="none" w:sz="0" w:space="0" w:color="auto"/>
          </w:divBdr>
        </w:div>
        <w:div w:id="1532762976">
          <w:marLeft w:val="0"/>
          <w:marRight w:val="0"/>
          <w:marTop w:val="0"/>
          <w:marBottom w:val="0"/>
          <w:divBdr>
            <w:top w:val="none" w:sz="0" w:space="0" w:color="auto"/>
            <w:left w:val="none" w:sz="0" w:space="0" w:color="auto"/>
            <w:bottom w:val="none" w:sz="0" w:space="0" w:color="auto"/>
            <w:right w:val="none" w:sz="0" w:space="0" w:color="auto"/>
          </w:divBdr>
        </w:div>
        <w:div w:id="849150209">
          <w:marLeft w:val="0"/>
          <w:marRight w:val="0"/>
          <w:marTop w:val="0"/>
          <w:marBottom w:val="0"/>
          <w:divBdr>
            <w:top w:val="none" w:sz="0" w:space="0" w:color="auto"/>
            <w:left w:val="none" w:sz="0" w:space="0" w:color="auto"/>
            <w:bottom w:val="none" w:sz="0" w:space="0" w:color="auto"/>
            <w:right w:val="none" w:sz="0" w:space="0" w:color="auto"/>
          </w:divBdr>
        </w:div>
        <w:div w:id="51119251">
          <w:marLeft w:val="0"/>
          <w:marRight w:val="0"/>
          <w:marTop w:val="0"/>
          <w:marBottom w:val="0"/>
          <w:divBdr>
            <w:top w:val="none" w:sz="0" w:space="0" w:color="auto"/>
            <w:left w:val="none" w:sz="0" w:space="0" w:color="auto"/>
            <w:bottom w:val="none" w:sz="0" w:space="0" w:color="auto"/>
            <w:right w:val="none" w:sz="0" w:space="0" w:color="auto"/>
          </w:divBdr>
        </w:div>
        <w:div w:id="1982733230">
          <w:marLeft w:val="0"/>
          <w:marRight w:val="0"/>
          <w:marTop w:val="0"/>
          <w:marBottom w:val="0"/>
          <w:divBdr>
            <w:top w:val="none" w:sz="0" w:space="0" w:color="auto"/>
            <w:left w:val="none" w:sz="0" w:space="0" w:color="auto"/>
            <w:bottom w:val="none" w:sz="0" w:space="0" w:color="auto"/>
            <w:right w:val="none" w:sz="0" w:space="0" w:color="auto"/>
          </w:divBdr>
        </w:div>
        <w:div w:id="1762411459">
          <w:marLeft w:val="0"/>
          <w:marRight w:val="0"/>
          <w:marTop w:val="0"/>
          <w:marBottom w:val="0"/>
          <w:divBdr>
            <w:top w:val="none" w:sz="0" w:space="0" w:color="auto"/>
            <w:left w:val="none" w:sz="0" w:space="0" w:color="auto"/>
            <w:bottom w:val="none" w:sz="0" w:space="0" w:color="auto"/>
            <w:right w:val="none" w:sz="0" w:space="0" w:color="auto"/>
          </w:divBdr>
        </w:div>
        <w:div w:id="493228833">
          <w:marLeft w:val="0"/>
          <w:marRight w:val="0"/>
          <w:marTop w:val="0"/>
          <w:marBottom w:val="0"/>
          <w:divBdr>
            <w:top w:val="none" w:sz="0" w:space="0" w:color="auto"/>
            <w:left w:val="none" w:sz="0" w:space="0" w:color="auto"/>
            <w:bottom w:val="none" w:sz="0" w:space="0" w:color="auto"/>
            <w:right w:val="none" w:sz="0" w:space="0" w:color="auto"/>
          </w:divBdr>
        </w:div>
        <w:div w:id="1779444990">
          <w:marLeft w:val="0"/>
          <w:marRight w:val="0"/>
          <w:marTop w:val="0"/>
          <w:marBottom w:val="0"/>
          <w:divBdr>
            <w:top w:val="none" w:sz="0" w:space="0" w:color="auto"/>
            <w:left w:val="none" w:sz="0" w:space="0" w:color="auto"/>
            <w:bottom w:val="none" w:sz="0" w:space="0" w:color="auto"/>
            <w:right w:val="none" w:sz="0" w:space="0" w:color="auto"/>
          </w:divBdr>
        </w:div>
        <w:div w:id="601493953">
          <w:marLeft w:val="0"/>
          <w:marRight w:val="0"/>
          <w:marTop w:val="0"/>
          <w:marBottom w:val="0"/>
          <w:divBdr>
            <w:top w:val="none" w:sz="0" w:space="0" w:color="auto"/>
            <w:left w:val="none" w:sz="0" w:space="0" w:color="auto"/>
            <w:bottom w:val="none" w:sz="0" w:space="0" w:color="auto"/>
            <w:right w:val="none" w:sz="0" w:space="0" w:color="auto"/>
          </w:divBdr>
        </w:div>
        <w:div w:id="778644168">
          <w:marLeft w:val="0"/>
          <w:marRight w:val="0"/>
          <w:marTop w:val="0"/>
          <w:marBottom w:val="0"/>
          <w:divBdr>
            <w:top w:val="none" w:sz="0" w:space="0" w:color="auto"/>
            <w:left w:val="none" w:sz="0" w:space="0" w:color="auto"/>
            <w:bottom w:val="none" w:sz="0" w:space="0" w:color="auto"/>
            <w:right w:val="none" w:sz="0" w:space="0" w:color="auto"/>
          </w:divBdr>
        </w:div>
        <w:div w:id="1549141787">
          <w:marLeft w:val="0"/>
          <w:marRight w:val="0"/>
          <w:marTop w:val="0"/>
          <w:marBottom w:val="0"/>
          <w:divBdr>
            <w:top w:val="none" w:sz="0" w:space="0" w:color="auto"/>
            <w:left w:val="none" w:sz="0" w:space="0" w:color="auto"/>
            <w:bottom w:val="none" w:sz="0" w:space="0" w:color="auto"/>
            <w:right w:val="none" w:sz="0" w:space="0" w:color="auto"/>
          </w:divBdr>
        </w:div>
      </w:divsChild>
    </w:div>
    <w:div w:id="554897138">
      <w:bodyDiv w:val="1"/>
      <w:marLeft w:val="0"/>
      <w:marRight w:val="0"/>
      <w:marTop w:val="0"/>
      <w:marBottom w:val="0"/>
      <w:divBdr>
        <w:top w:val="none" w:sz="0" w:space="0" w:color="auto"/>
        <w:left w:val="none" w:sz="0" w:space="0" w:color="auto"/>
        <w:bottom w:val="none" w:sz="0" w:space="0" w:color="auto"/>
        <w:right w:val="none" w:sz="0" w:space="0" w:color="auto"/>
      </w:divBdr>
      <w:divsChild>
        <w:div w:id="1958289965">
          <w:marLeft w:val="0"/>
          <w:marRight w:val="0"/>
          <w:marTop w:val="0"/>
          <w:marBottom w:val="0"/>
          <w:divBdr>
            <w:top w:val="none" w:sz="0" w:space="0" w:color="auto"/>
            <w:left w:val="none" w:sz="0" w:space="0" w:color="auto"/>
            <w:bottom w:val="none" w:sz="0" w:space="0" w:color="auto"/>
            <w:right w:val="none" w:sz="0" w:space="0" w:color="auto"/>
          </w:divBdr>
          <w:divsChild>
            <w:div w:id="645746600">
              <w:marLeft w:val="0"/>
              <w:marRight w:val="0"/>
              <w:marTop w:val="0"/>
              <w:marBottom w:val="0"/>
              <w:divBdr>
                <w:top w:val="none" w:sz="0" w:space="0" w:color="auto"/>
                <w:left w:val="none" w:sz="0" w:space="0" w:color="auto"/>
                <w:bottom w:val="none" w:sz="0" w:space="0" w:color="auto"/>
                <w:right w:val="none" w:sz="0" w:space="0" w:color="auto"/>
              </w:divBdr>
            </w:div>
            <w:div w:id="18742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6489">
      <w:bodyDiv w:val="1"/>
      <w:marLeft w:val="0"/>
      <w:marRight w:val="0"/>
      <w:marTop w:val="0"/>
      <w:marBottom w:val="0"/>
      <w:divBdr>
        <w:top w:val="none" w:sz="0" w:space="0" w:color="auto"/>
        <w:left w:val="none" w:sz="0" w:space="0" w:color="auto"/>
        <w:bottom w:val="none" w:sz="0" w:space="0" w:color="auto"/>
        <w:right w:val="none" w:sz="0" w:space="0" w:color="auto"/>
      </w:divBdr>
    </w:div>
    <w:div w:id="579874190">
      <w:bodyDiv w:val="1"/>
      <w:marLeft w:val="0"/>
      <w:marRight w:val="0"/>
      <w:marTop w:val="0"/>
      <w:marBottom w:val="0"/>
      <w:divBdr>
        <w:top w:val="none" w:sz="0" w:space="0" w:color="auto"/>
        <w:left w:val="none" w:sz="0" w:space="0" w:color="auto"/>
        <w:bottom w:val="none" w:sz="0" w:space="0" w:color="auto"/>
        <w:right w:val="none" w:sz="0" w:space="0" w:color="auto"/>
      </w:divBdr>
      <w:divsChild>
        <w:div w:id="80028298">
          <w:marLeft w:val="0"/>
          <w:marRight w:val="0"/>
          <w:marTop w:val="0"/>
          <w:marBottom w:val="0"/>
          <w:divBdr>
            <w:top w:val="none" w:sz="0" w:space="0" w:color="auto"/>
            <w:left w:val="none" w:sz="0" w:space="0" w:color="auto"/>
            <w:bottom w:val="none" w:sz="0" w:space="0" w:color="auto"/>
            <w:right w:val="none" w:sz="0" w:space="0" w:color="auto"/>
          </w:divBdr>
        </w:div>
        <w:div w:id="657265937">
          <w:marLeft w:val="0"/>
          <w:marRight w:val="0"/>
          <w:marTop w:val="0"/>
          <w:marBottom w:val="0"/>
          <w:divBdr>
            <w:top w:val="none" w:sz="0" w:space="0" w:color="auto"/>
            <w:left w:val="none" w:sz="0" w:space="0" w:color="auto"/>
            <w:bottom w:val="none" w:sz="0" w:space="0" w:color="auto"/>
            <w:right w:val="none" w:sz="0" w:space="0" w:color="auto"/>
          </w:divBdr>
        </w:div>
        <w:div w:id="762802033">
          <w:marLeft w:val="0"/>
          <w:marRight w:val="0"/>
          <w:marTop w:val="0"/>
          <w:marBottom w:val="0"/>
          <w:divBdr>
            <w:top w:val="none" w:sz="0" w:space="0" w:color="auto"/>
            <w:left w:val="none" w:sz="0" w:space="0" w:color="auto"/>
            <w:bottom w:val="none" w:sz="0" w:space="0" w:color="auto"/>
            <w:right w:val="none" w:sz="0" w:space="0" w:color="auto"/>
          </w:divBdr>
        </w:div>
        <w:div w:id="852233063">
          <w:marLeft w:val="0"/>
          <w:marRight w:val="0"/>
          <w:marTop w:val="0"/>
          <w:marBottom w:val="0"/>
          <w:divBdr>
            <w:top w:val="none" w:sz="0" w:space="0" w:color="auto"/>
            <w:left w:val="none" w:sz="0" w:space="0" w:color="auto"/>
            <w:bottom w:val="none" w:sz="0" w:space="0" w:color="auto"/>
            <w:right w:val="none" w:sz="0" w:space="0" w:color="auto"/>
          </w:divBdr>
        </w:div>
        <w:div w:id="1016037329">
          <w:marLeft w:val="0"/>
          <w:marRight w:val="0"/>
          <w:marTop w:val="0"/>
          <w:marBottom w:val="0"/>
          <w:divBdr>
            <w:top w:val="none" w:sz="0" w:space="0" w:color="auto"/>
            <w:left w:val="none" w:sz="0" w:space="0" w:color="auto"/>
            <w:bottom w:val="none" w:sz="0" w:space="0" w:color="auto"/>
            <w:right w:val="none" w:sz="0" w:space="0" w:color="auto"/>
          </w:divBdr>
        </w:div>
        <w:div w:id="1077824068">
          <w:marLeft w:val="0"/>
          <w:marRight w:val="0"/>
          <w:marTop w:val="0"/>
          <w:marBottom w:val="0"/>
          <w:divBdr>
            <w:top w:val="none" w:sz="0" w:space="0" w:color="auto"/>
            <w:left w:val="none" w:sz="0" w:space="0" w:color="auto"/>
            <w:bottom w:val="none" w:sz="0" w:space="0" w:color="auto"/>
            <w:right w:val="none" w:sz="0" w:space="0" w:color="auto"/>
          </w:divBdr>
        </w:div>
        <w:div w:id="1362824432">
          <w:marLeft w:val="0"/>
          <w:marRight w:val="0"/>
          <w:marTop w:val="0"/>
          <w:marBottom w:val="0"/>
          <w:divBdr>
            <w:top w:val="none" w:sz="0" w:space="0" w:color="auto"/>
            <w:left w:val="none" w:sz="0" w:space="0" w:color="auto"/>
            <w:bottom w:val="none" w:sz="0" w:space="0" w:color="auto"/>
            <w:right w:val="none" w:sz="0" w:space="0" w:color="auto"/>
          </w:divBdr>
        </w:div>
        <w:div w:id="1400518124">
          <w:marLeft w:val="0"/>
          <w:marRight w:val="0"/>
          <w:marTop w:val="0"/>
          <w:marBottom w:val="0"/>
          <w:divBdr>
            <w:top w:val="none" w:sz="0" w:space="0" w:color="auto"/>
            <w:left w:val="none" w:sz="0" w:space="0" w:color="auto"/>
            <w:bottom w:val="none" w:sz="0" w:space="0" w:color="auto"/>
            <w:right w:val="none" w:sz="0" w:space="0" w:color="auto"/>
          </w:divBdr>
        </w:div>
        <w:div w:id="1764571820">
          <w:marLeft w:val="0"/>
          <w:marRight w:val="0"/>
          <w:marTop w:val="0"/>
          <w:marBottom w:val="0"/>
          <w:divBdr>
            <w:top w:val="none" w:sz="0" w:space="0" w:color="auto"/>
            <w:left w:val="none" w:sz="0" w:space="0" w:color="auto"/>
            <w:bottom w:val="none" w:sz="0" w:space="0" w:color="auto"/>
            <w:right w:val="none" w:sz="0" w:space="0" w:color="auto"/>
          </w:divBdr>
        </w:div>
        <w:div w:id="2082828427">
          <w:marLeft w:val="0"/>
          <w:marRight w:val="0"/>
          <w:marTop w:val="0"/>
          <w:marBottom w:val="0"/>
          <w:divBdr>
            <w:top w:val="none" w:sz="0" w:space="0" w:color="auto"/>
            <w:left w:val="none" w:sz="0" w:space="0" w:color="auto"/>
            <w:bottom w:val="none" w:sz="0" w:space="0" w:color="auto"/>
            <w:right w:val="none" w:sz="0" w:space="0" w:color="auto"/>
          </w:divBdr>
        </w:div>
      </w:divsChild>
    </w:div>
    <w:div w:id="681514366">
      <w:bodyDiv w:val="1"/>
      <w:marLeft w:val="0"/>
      <w:marRight w:val="0"/>
      <w:marTop w:val="0"/>
      <w:marBottom w:val="0"/>
      <w:divBdr>
        <w:top w:val="none" w:sz="0" w:space="0" w:color="auto"/>
        <w:left w:val="none" w:sz="0" w:space="0" w:color="auto"/>
        <w:bottom w:val="none" w:sz="0" w:space="0" w:color="auto"/>
        <w:right w:val="none" w:sz="0" w:space="0" w:color="auto"/>
      </w:divBdr>
    </w:div>
    <w:div w:id="700858549">
      <w:bodyDiv w:val="1"/>
      <w:marLeft w:val="0"/>
      <w:marRight w:val="0"/>
      <w:marTop w:val="0"/>
      <w:marBottom w:val="0"/>
      <w:divBdr>
        <w:top w:val="none" w:sz="0" w:space="0" w:color="auto"/>
        <w:left w:val="none" w:sz="0" w:space="0" w:color="auto"/>
        <w:bottom w:val="none" w:sz="0" w:space="0" w:color="auto"/>
        <w:right w:val="none" w:sz="0" w:space="0" w:color="auto"/>
      </w:divBdr>
    </w:div>
    <w:div w:id="717318948">
      <w:bodyDiv w:val="1"/>
      <w:marLeft w:val="0"/>
      <w:marRight w:val="0"/>
      <w:marTop w:val="0"/>
      <w:marBottom w:val="0"/>
      <w:divBdr>
        <w:top w:val="none" w:sz="0" w:space="0" w:color="auto"/>
        <w:left w:val="none" w:sz="0" w:space="0" w:color="auto"/>
        <w:bottom w:val="none" w:sz="0" w:space="0" w:color="auto"/>
        <w:right w:val="none" w:sz="0" w:space="0" w:color="auto"/>
      </w:divBdr>
    </w:div>
    <w:div w:id="734550954">
      <w:bodyDiv w:val="1"/>
      <w:marLeft w:val="0"/>
      <w:marRight w:val="0"/>
      <w:marTop w:val="0"/>
      <w:marBottom w:val="0"/>
      <w:divBdr>
        <w:top w:val="none" w:sz="0" w:space="0" w:color="auto"/>
        <w:left w:val="none" w:sz="0" w:space="0" w:color="auto"/>
        <w:bottom w:val="none" w:sz="0" w:space="0" w:color="auto"/>
        <w:right w:val="none" w:sz="0" w:space="0" w:color="auto"/>
      </w:divBdr>
      <w:divsChild>
        <w:div w:id="1093551390">
          <w:marLeft w:val="0"/>
          <w:marRight w:val="0"/>
          <w:marTop w:val="0"/>
          <w:marBottom w:val="0"/>
          <w:divBdr>
            <w:top w:val="none" w:sz="0" w:space="0" w:color="auto"/>
            <w:left w:val="none" w:sz="0" w:space="0" w:color="auto"/>
            <w:bottom w:val="none" w:sz="0" w:space="0" w:color="auto"/>
            <w:right w:val="none" w:sz="0" w:space="0" w:color="auto"/>
          </w:divBdr>
          <w:divsChild>
            <w:div w:id="7711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11">
      <w:bodyDiv w:val="1"/>
      <w:marLeft w:val="0"/>
      <w:marRight w:val="0"/>
      <w:marTop w:val="0"/>
      <w:marBottom w:val="0"/>
      <w:divBdr>
        <w:top w:val="none" w:sz="0" w:space="0" w:color="auto"/>
        <w:left w:val="none" w:sz="0" w:space="0" w:color="auto"/>
        <w:bottom w:val="none" w:sz="0" w:space="0" w:color="auto"/>
        <w:right w:val="none" w:sz="0" w:space="0" w:color="auto"/>
      </w:divBdr>
      <w:divsChild>
        <w:div w:id="772213120">
          <w:marLeft w:val="0"/>
          <w:marRight w:val="0"/>
          <w:marTop w:val="0"/>
          <w:marBottom w:val="0"/>
          <w:divBdr>
            <w:top w:val="none" w:sz="0" w:space="0" w:color="auto"/>
            <w:left w:val="none" w:sz="0" w:space="0" w:color="auto"/>
            <w:bottom w:val="none" w:sz="0" w:space="0" w:color="auto"/>
            <w:right w:val="none" w:sz="0" w:space="0" w:color="auto"/>
          </w:divBdr>
        </w:div>
        <w:div w:id="2127575064">
          <w:marLeft w:val="0"/>
          <w:marRight w:val="0"/>
          <w:marTop w:val="0"/>
          <w:marBottom w:val="0"/>
          <w:divBdr>
            <w:top w:val="none" w:sz="0" w:space="0" w:color="auto"/>
            <w:left w:val="none" w:sz="0" w:space="0" w:color="auto"/>
            <w:bottom w:val="none" w:sz="0" w:space="0" w:color="auto"/>
            <w:right w:val="none" w:sz="0" w:space="0" w:color="auto"/>
          </w:divBdr>
        </w:div>
        <w:div w:id="401296046">
          <w:marLeft w:val="0"/>
          <w:marRight w:val="0"/>
          <w:marTop w:val="0"/>
          <w:marBottom w:val="0"/>
          <w:divBdr>
            <w:top w:val="none" w:sz="0" w:space="0" w:color="auto"/>
            <w:left w:val="none" w:sz="0" w:space="0" w:color="auto"/>
            <w:bottom w:val="none" w:sz="0" w:space="0" w:color="auto"/>
            <w:right w:val="none" w:sz="0" w:space="0" w:color="auto"/>
          </w:divBdr>
        </w:div>
        <w:div w:id="80489631">
          <w:marLeft w:val="0"/>
          <w:marRight w:val="0"/>
          <w:marTop w:val="0"/>
          <w:marBottom w:val="0"/>
          <w:divBdr>
            <w:top w:val="none" w:sz="0" w:space="0" w:color="auto"/>
            <w:left w:val="none" w:sz="0" w:space="0" w:color="auto"/>
            <w:bottom w:val="none" w:sz="0" w:space="0" w:color="auto"/>
            <w:right w:val="none" w:sz="0" w:space="0" w:color="auto"/>
          </w:divBdr>
        </w:div>
        <w:div w:id="353776712">
          <w:marLeft w:val="0"/>
          <w:marRight w:val="0"/>
          <w:marTop w:val="0"/>
          <w:marBottom w:val="0"/>
          <w:divBdr>
            <w:top w:val="none" w:sz="0" w:space="0" w:color="auto"/>
            <w:left w:val="none" w:sz="0" w:space="0" w:color="auto"/>
            <w:bottom w:val="none" w:sz="0" w:space="0" w:color="auto"/>
            <w:right w:val="none" w:sz="0" w:space="0" w:color="auto"/>
          </w:divBdr>
          <w:divsChild>
            <w:div w:id="1723405850">
              <w:marLeft w:val="0"/>
              <w:marRight w:val="0"/>
              <w:marTop w:val="0"/>
              <w:marBottom w:val="0"/>
              <w:divBdr>
                <w:top w:val="none" w:sz="0" w:space="0" w:color="auto"/>
                <w:left w:val="none" w:sz="0" w:space="0" w:color="auto"/>
                <w:bottom w:val="none" w:sz="0" w:space="0" w:color="auto"/>
                <w:right w:val="none" w:sz="0" w:space="0" w:color="auto"/>
              </w:divBdr>
            </w:div>
            <w:div w:id="69694369">
              <w:marLeft w:val="0"/>
              <w:marRight w:val="0"/>
              <w:marTop w:val="0"/>
              <w:marBottom w:val="0"/>
              <w:divBdr>
                <w:top w:val="none" w:sz="0" w:space="0" w:color="auto"/>
                <w:left w:val="none" w:sz="0" w:space="0" w:color="auto"/>
                <w:bottom w:val="none" w:sz="0" w:space="0" w:color="auto"/>
                <w:right w:val="none" w:sz="0" w:space="0" w:color="auto"/>
              </w:divBdr>
            </w:div>
            <w:div w:id="244192225">
              <w:marLeft w:val="0"/>
              <w:marRight w:val="0"/>
              <w:marTop w:val="0"/>
              <w:marBottom w:val="0"/>
              <w:divBdr>
                <w:top w:val="none" w:sz="0" w:space="0" w:color="auto"/>
                <w:left w:val="none" w:sz="0" w:space="0" w:color="auto"/>
                <w:bottom w:val="none" w:sz="0" w:space="0" w:color="auto"/>
                <w:right w:val="none" w:sz="0" w:space="0" w:color="auto"/>
              </w:divBdr>
            </w:div>
            <w:div w:id="632255164">
              <w:marLeft w:val="0"/>
              <w:marRight w:val="0"/>
              <w:marTop w:val="0"/>
              <w:marBottom w:val="0"/>
              <w:divBdr>
                <w:top w:val="none" w:sz="0" w:space="0" w:color="auto"/>
                <w:left w:val="none" w:sz="0" w:space="0" w:color="auto"/>
                <w:bottom w:val="none" w:sz="0" w:space="0" w:color="auto"/>
                <w:right w:val="none" w:sz="0" w:space="0" w:color="auto"/>
              </w:divBdr>
            </w:div>
            <w:div w:id="1250194053">
              <w:marLeft w:val="0"/>
              <w:marRight w:val="0"/>
              <w:marTop w:val="0"/>
              <w:marBottom w:val="0"/>
              <w:divBdr>
                <w:top w:val="none" w:sz="0" w:space="0" w:color="auto"/>
                <w:left w:val="none" w:sz="0" w:space="0" w:color="auto"/>
                <w:bottom w:val="none" w:sz="0" w:space="0" w:color="auto"/>
                <w:right w:val="none" w:sz="0" w:space="0" w:color="auto"/>
              </w:divBdr>
            </w:div>
            <w:div w:id="2001688680">
              <w:marLeft w:val="0"/>
              <w:marRight w:val="0"/>
              <w:marTop w:val="0"/>
              <w:marBottom w:val="0"/>
              <w:divBdr>
                <w:top w:val="none" w:sz="0" w:space="0" w:color="auto"/>
                <w:left w:val="none" w:sz="0" w:space="0" w:color="auto"/>
                <w:bottom w:val="none" w:sz="0" w:space="0" w:color="auto"/>
                <w:right w:val="none" w:sz="0" w:space="0" w:color="auto"/>
              </w:divBdr>
            </w:div>
            <w:div w:id="520974488">
              <w:marLeft w:val="0"/>
              <w:marRight w:val="0"/>
              <w:marTop w:val="0"/>
              <w:marBottom w:val="0"/>
              <w:divBdr>
                <w:top w:val="none" w:sz="0" w:space="0" w:color="auto"/>
                <w:left w:val="none" w:sz="0" w:space="0" w:color="auto"/>
                <w:bottom w:val="none" w:sz="0" w:space="0" w:color="auto"/>
                <w:right w:val="none" w:sz="0" w:space="0" w:color="auto"/>
              </w:divBdr>
            </w:div>
          </w:divsChild>
        </w:div>
        <w:div w:id="1183280580">
          <w:marLeft w:val="0"/>
          <w:marRight w:val="0"/>
          <w:marTop w:val="0"/>
          <w:marBottom w:val="0"/>
          <w:divBdr>
            <w:top w:val="none" w:sz="0" w:space="0" w:color="auto"/>
            <w:left w:val="none" w:sz="0" w:space="0" w:color="auto"/>
            <w:bottom w:val="none" w:sz="0" w:space="0" w:color="auto"/>
            <w:right w:val="none" w:sz="0" w:space="0" w:color="auto"/>
          </w:divBdr>
        </w:div>
      </w:divsChild>
    </w:div>
    <w:div w:id="748385162">
      <w:bodyDiv w:val="1"/>
      <w:marLeft w:val="0"/>
      <w:marRight w:val="0"/>
      <w:marTop w:val="0"/>
      <w:marBottom w:val="0"/>
      <w:divBdr>
        <w:top w:val="none" w:sz="0" w:space="0" w:color="auto"/>
        <w:left w:val="none" w:sz="0" w:space="0" w:color="auto"/>
        <w:bottom w:val="none" w:sz="0" w:space="0" w:color="auto"/>
        <w:right w:val="none" w:sz="0" w:space="0" w:color="auto"/>
      </w:divBdr>
      <w:divsChild>
        <w:div w:id="1324552318">
          <w:marLeft w:val="0"/>
          <w:marRight w:val="0"/>
          <w:marTop w:val="0"/>
          <w:marBottom w:val="0"/>
          <w:divBdr>
            <w:top w:val="none" w:sz="0" w:space="0" w:color="auto"/>
            <w:left w:val="none" w:sz="0" w:space="0" w:color="auto"/>
            <w:bottom w:val="none" w:sz="0" w:space="0" w:color="auto"/>
            <w:right w:val="none" w:sz="0" w:space="0" w:color="auto"/>
          </w:divBdr>
        </w:div>
      </w:divsChild>
    </w:div>
    <w:div w:id="758872748">
      <w:bodyDiv w:val="1"/>
      <w:marLeft w:val="0"/>
      <w:marRight w:val="0"/>
      <w:marTop w:val="0"/>
      <w:marBottom w:val="0"/>
      <w:divBdr>
        <w:top w:val="none" w:sz="0" w:space="0" w:color="auto"/>
        <w:left w:val="none" w:sz="0" w:space="0" w:color="auto"/>
        <w:bottom w:val="none" w:sz="0" w:space="0" w:color="auto"/>
        <w:right w:val="none" w:sz="0" w:space="0" w:color="auto"/>
      </w:divBdr>
      <w:divsChild>
        <w:div w:id="1083723939">
          <w:marLeft w:val="0"/>
          <w:marRight w:val="0"/>
          <w:marTop w:val="0"/>
          <w:marBottom w:val="0"/>
          <w:divBdr>
            <w:top w:val="none" w:sz="0" w:space="0" w:color="auto"/>
            <w:left w:val="none" w:sz="0" w:space="0" w:color="auto"/>
            <w:bottom w:val="none" w:sz="0" w:space="0" w:color="auto"/>
            <w:right w:val="none" w:sz="0" w:space="0" w:color="auto"/>
          </w:divBdr>
          <w:divsChild>
            <w:div w:id="916790582">
              <w:marLeft w:val="0"/>
              <w:marRight w:val="0"/>
              <w:marTop w:val="0"/>
              <w:marBottom w:val="0"/>
              <w:divBdr>
                <w:top w:val="none" w:sz="0" w:space="0" w:color="auto"/>
                <w:left w:val="none" w:sz="0" w:space="0" w:color="auto"/>
                <w:bottom w:val="none" w:sz="0" w:space="0" w:color="auto"/>
                <w:right w:val="none" w:sz="0" w:space="0" w:color="auto"/>
              </w:divBdr>
              <w:divsChild>
                <w:div w:id="1567959441">
                  <w:marLeft w:val="0"/>
                  <w:marRight w:val="0"/>
                  <w:marTop w:val="0"/>
                  <w:marBottom w:val="0"/>
                  <w:divBdr>
                    <w:top w:val="none" w:sz="0" w:space="0" w:color="auto"/>
                    <w:left w:val="none" w:sz="0" w:space="0" w:color="auto"/>
                    <w:bottom w:val="none" w:sz="0" w:space="0" w:color="auto"/>
                    <w:right w:val="none" w:sz="0" w:space="0" w:color="auto"/>
                  </w:divBdr>
                  <w:divsChild>
                    <w:div w:id="478495998">
                      <w:marLeft w:val="0"/>
                      <w:marRight w:val="0"/>
                      <w:marTop w:val="0"/>
                      <w:marBottom w:val="0"/>
                      <w:divBdr>
                        <w:top w:val="none" w:sz="0" w:space="0" w:color="auto"/>
                        <w:left w:val="none" w:sz="0" w:space="0" w:color="auto"/>
                        <w:bottom w:val="none" w:sz="0" w:space="0" w:color="auto"/>
                        <w:right w:val="none" w:sz="0" w:space="0" w:color="auto"/>
                      </w:divBdr>
                      <w:divsChild>
                        <w:div w:id="1069812797">
                          <w:marLeft w:val="0"/>
                          <w:marRight w:val="0"/>
                          <w:marTop w:val="0"/>
                          <w:marBottom w:val="0"/>
                          <w:divBdr>
                            <w:top w:val="none" w:sz="0" w:space="0" w:color="auto"/>
                            <w:left w:val="none" w:sz="0" w:space="0" w:color="auto"/>
                            <w:bottom w:val="none" w:sz="0" w:space="0" w:color="auto"/>
                            <w:right w:val="none" w:sz="0" w:space="0" w:color="auto"/>
                          </w:divBdr>
                          <w:divsChild>
                            <w:div w:id="2120953871">
                              <w:marLeft w:val="0"/>
                              <w:marRight w:val="0"/>
                              <w:marTop w:val="0"/>
                              <w:marBottom w:val="0"/>
                              <w:divBdr>
                                <w:top w:val="none" w:sz="0" w:space="0" w:color="auto"/>
                                <w:left w:val="none" w:sz="0" w:space="0" w:color="auto"/>
                                <w:bottom w:val="none" w:sz="0" w:space="0" w:color="auto"/>
                                <w:right w:val="none" w:sz="0" w:space="0" w:color="auto"/>
                              </w:divBdr>
                              <w:divsChild>
                                <w:div w:id="1433093275">
                                  <w:marLeft w:val="0"/>
                                  <w:marRight w:val="0"/>
                                  <w:marTop w:val="0"/>
                                  <w:marBottom w:val="0"/>
                                  <w:divBdr>
                                    <w:top w:val="none" w:sz="0" w:space="0" w:color="auto"/>
                                    <w:left w:val="none" w:sz="0" w:space="0" w:color="auto"/>
                                    <w:bottom w:val="none" w:sz="0" w:space="0" w:color="auto"/>
                                    <w:right w:val="none" w:sz="0" w:space="0" w:color="auto"/>
                                  </w:divBdr>
                                  <w:divsChild>
                                    <w:div w:id="1592273598">
                                      <w:marLeft w:val="0"/>
                                      <w:marRight w:val="0"/>
                                      <w:marTop w:val="0"/>
                                      <w:marBottom w:val="0"/>
                                      <w:divBdr>
                                        <w:top w:val="none" w:sz="0" w:space="0" w:color="auto"/>
                                        <w:left w:val="none" w:sz="0" w:space="0" w:color="auto"/>
                                        <w:bottom w:val="none" w:sz="0" w:space="0" w:color="auto"/>
                                        <w:right w:val="none" w:sz="0" w:space="0" w:color="auto"/>
                                      </w:divBdr>
                                      <w:divsChild>
                                        <w:div w:id="1713841757">
                                          <w:marLeft w:val="0"/>
                                          <w:marRight w:val="0"/>
                                          <w:marTop w:val="0"/>
                                          <w:marBottom w:val="0"/>
                                          <w:divBdr>
                                            <w:top w:val="none" w:sz="0" w:space="0" w:color="auto"/>
                                            <w:left w:val="none" w:sz="0" w:space="0" w:color="auto"/>
                                            <w:bottom w:val="none" w:sz="0" w:space="0" w:color="auto"/>
                                            <w:right w:val="none" w:sz="0" w:space="0" w:color="auto"/>
                                          </w:divBdr>
                                          <w:divsChild>
                                            <w:div w:id="1846629818">
                                              <w:marLeft w:val="0"/>
                                              <w:marRight w:val="0"/>
                                              <w:marTop w:val="0"/>
                                              <w:marBottom w:val="0"/>
                                              <w:divBdr>
                                                <w:top w:val="none" w:sz="0" w:space="0" w:color="auto"/>
                                                <w:left w:val="none" w:sz="0" w:space="0" w:color="auto"/>
                                                <w:bottom w:val="none" w:sz="0" w:space="0" w:color="auto"/>
                                                <w:right w:val="none" w:sz="0" w:space="0" w:color="auto"/>
                                              </w:divBdr>
                                              <w:divsChild>
                                                <w:div w:id="1811366819">
                                                  <w:marLeft w:val="0"/>
                                                  <w:marRight w:val="0"/>
                                                  <w:marTop w:val="0"/>
                                                  <w:marBottom w:val="0"/>
                                                  <w:divBdr>
                                                    <w:top w:val="none" w:sz="0" w:space="0" w:color="auto"/>
                                                    <w:left w:val="none" w:sz="0" w:space="0" w:color="auto"/>
                                                    <w:bottom w:val="none" w:sz="0" w:space="0" w:color="auto"/>
                                                    <w:right w:val="none" w:sz="0" w:space="0" w:color="auto"/>
                                                  </w:divBdr>
                                                  <w:divsChild>
                                                    <w:div w:id="1782676688">
                                                      <w:marLeft w:val="0"/>
                                                      <w:marRight w:val="0"/>
                                                      <w:marTop w:val="0"/>
                                                      <w:marBottom w:val="0"/>
                                                      <w:divBdr>
                                                        <w:top w:val="none" w:sz="0" w:space="0" w:color="auto"/>
                                                        <w:left w:val="none" w:sz="0" w:space="0" w:color="auto"/>
                                                        <w:bottom w:val="none" w:sz="0" w:space="0" w:color="auto"/>
                                                        <w:right w:val="none" w:sz="0" w:space="0" w:color="auto"/>
                                                      </w:divBdr>
                                                      <w:divsChild>
                                                        <w:div w:id="386146389">
                                                          <w:marLeft w:val="0"/>
                                                          <w:marRight w:val="0"/>
                                                          <w:marTop w:val="0"/>
                                                          <w:marBottom w:val="0"/>
                                                          <w:divBdr>
                                                            <w:top w:val="none" w:sz="0" w:space="0" w:color="auto"/>
                                                            <w:left w:val="none" w:sz="0" w:space="0" w:color="auto"/>
                                                            <w:bottom w:val="none" w:sz="0" w:space="0" w:color="auto"/>
                                                            <w:right w:val="none" w:sz="0" w:space="0" w:color="auto"/>
                                                          </w:divBdr>
                                                          <w:divsChild>
                                                            <w:div w:id="1565608092">
                                                              <w:marLeft w:val="0"/>
                                                              <w:marRight w:val="0"/>
                                                              <w:marTop w:val="0"/>
                                                              <w:marBottom w:val="0"/>
                                                              <w:divBdr>
                                                                <w:top w:val="none" w:sz="0" w:space="0" w:color="auto"/>
                                                                <w:left w:val="none" w:sz="0" w:space="0" w:color="auto"/>
                                                                <w:bottom w:val="none" w:sz="0" w:space="0" w:color="auto"/>
                                                                <w:right w:val="none" w:sz="0" w:space="0" w:color="auto"/>
                                                              </w:divBdr>
                                                              <w:divsChild>
                                                                <w:div w:id="974412919">
                                                                  <w:marLeft w:val="0"/>
                                                                  <w:marRight w:val="0"/>
                                                                  <w:marTop w:val="0"/>
                                                                  <w:marBottom w:val="0"/>
                                                                  <w:divBdr>
                                                                    <w:top w:val="none" w:sz="0" w:space="0" w:color="auto"/>
                                                                    <w:left w:val="none" w:sz="0" w:space="0" w:color="auto"/>
                                                                    <w:bottom w:val="none" w:sz="0" w:space="0" w:color="auto"/>
                                                                    <w:right w:val="none" w:sz="0" w:space="0" w:color="auto"/>
                                                                  </w:divBdr>
                                                                  <w:divsChild>
                                                                    <w:div w:id="723870044">
                                                                      <w:marLeft w:val="0"/>
                                                                      <w:marRight w:val="0"/>
                                                                      <w:marTop w:val="0"/>
                                                                      <w:marBottom w:val="0"/>
                                                                      <w:divBdr>
                                                                        <w:top w:val="none" w:sz="0" w:space="0" w:color="auto"/>
                                                                        <w:left w:val="none" w:sz="0" w:space="0" w:color="auto"/>
                                                                        <w:bottom w:val="none" w:sz="0" w:space="0" w:color="auto"/>
                                                                        <w:right w:val="none" w:sz="0" w:space="0" w:color="auto"/>
                                                                      </w:divBdr>
                                                                      <w:divsChild>
                                                                        <w:div w:id="1706980975">
                                                                          <w:marLeft w:val="0"/>
                                                                          <w:marRight w:val="0"/>
                                                                          <w:marTop w:val="0"/>
                                                                          <w:marBottom w:val="0"/>
                                                                          <w:divBdr>
                                                                            <w:top w:val="none" w:sz="0" w:space="0" w:color="auto"/>
                                                                            <w:left w:val="none" w:sz="0" w:space="0" w:color="auto"/>
                                                                            <w:bottom w:val="none" w:sz="0" w:space="0" w:color="auto"/>
                                                                            <w:right w:val="none" w:sz="0" w:space="0" w:color="auto"/>
                                                                          </w:divBdr>
                                                                          <w:divsChild>
                                                                            <w:div w:id="1518736551">
                                                                              <w:marLeft w:val="0"/>
                                                                              <w:marRight w:val="0"/>
                                                                              <w:marTop w:val="0"/>
                                                                              <w:marBottom w:val="0"/>
                                                                              <w:divBdr>
                                                                                <w:top w:val="none" w:sz="0" w:space="0" w:color="auto"/>
                                                                                <w:left w:val="none" w:sz="0" w:space="0" w:color="auto"/>
                                                                                <w:bottom w:val="none" w:sz="0" w:space="0" w:color="auto"/>
                                                                                <w:right w:val="none" w:sz="0" w:space="0" w:color="auto"/>
                                                                              </w:divBdr>
                                                                              <w:divsChild>
                                                                                <w:div w:id="1528518798">
                                                                                  <w:marLeft w:val="0"/>
                                                                                  <w:marRight w:val="0"/>
                                                                                  <w:marTop w:val="0"/>
                                                                                  <w:marBottom w:val="0"/>
                                                                                  <w:divBdr>
                                                                                    <w:top w:val="none" w:sz="0" w:space="0" w:color="auto"/>
                                                                                    <w:left w:val="none" w:sz="0" w:space="0" w:color="auto"/>
                                                                                    <w:bottom w:val="none" w:sz="0" w:space="0" w:color="auto"/>
                                                                                    <w:right w:val="none" w:sz="0" w:space="0" w:color="auto"/>
                                                                                  </w:divBdr>
                                                                                  <w:divsChild>
                                                                                    <w:div w:id="1298875509">
                                                                                      <w:marLeft w:val="0"/>
                                                                                      <w:marRight w:val="0"/>
                                                                                      <w:marTop w:val="0"/>
                                                                                      <w:marBottom w:val="0"/>
                                                                                      <w:divBdr>
                                                                                        <w:top w:val="none" w:sz="0" w:space="0" w:color="auto"/>
                                                                                        <w:left w:val="none" w:sz="0" w:space="0" w:color="auto"/>
                                                                                        <w:bottom w:val="none" w:sz="0" w:space="0" w:color="auto"/>
                                                                                        <w:right w:val="none" w:sz="0" w:space="0" w:color="auto"/>
                                                                                      </w:divBdr>
                                                                                      <w:divsChild>
                                                                                        <w:div w:id="182717790">
                                                                                          <w:marLeft w:val="0"/>
                                                                                          <w:marRight w:val="0"/>
                                                                                          <w:marTop w:val="0"/>
                                                                                          <w:marBottom w:val="0"/>
                                                                                          <w:divBdr>
                                                                                            <w:top w:val="none" w:sz="0" w:space="0" w:color="auto"/>
                                                                                            <w:left w:val="none" w:sz="0" w:space="0" w:color="auto"/>
                                                                                            <w:bottom w:val="none" w:sz="0" w:space="0" w:color="auto"/>
                                                                                            <w:right w:val="none" w:sz="0" w:space="0" w:color="auto"/>
                                                                                          </w:divBdr>
                                                                                          <w:divsChild>
                                                                                            <w:div w:id="370961873">
                                                                                              <w:marLeft w:val="0"/>
                                                                                              <w:marRight w:val="0"/>
                                                                                              <w:marTop w:val="0"/>
                                                                                              <w:marBottom w:val="0"/>
                                                                                              <w:divBdr>
                                                                                                <w:top w:val="none" w:sz="0" w:space="0" w:color="auto"/>
                                                                                                <w:left w:val="none" w:sz="0" w:space="0" w:color="auto"/>
                                                                                                <w:bottom w:val="none" w:sz="0" w:space="0" w:color="auto"/>
                                                                                                <w:right w:val="none" w:sz="0" w:space="0" w:color="auto"/>
                                                                                              </w:divBdr>
                                                                                              <w:divsChild>
                                                                                                <w:div w:id="1515997500">
                                                                                                  <w:marLeft w:val="0"/>
                                                                                                  <w:marRight w:val="0"/>
                                                                                                  <w:marTop w:val="0"/>
                                                                                                  <w:marBottom w:val="0"/>
                                                                                                  <w:divBdr>
                                                                                                    <w:top w:val="none" w:sz="0" w:space="0" w:color="auto"/>
                                                                                                    <w:left w:val="none" w:sz="0" w:space="0" w:color="auto"/>
                                                                                                    <w:bottom w:val="none" w:sz="0" w:space="0" w:color="auto"/>
                                                                                                    <w:right w:val="none" w:sz="0" w:space="0" w:color="auto"/>
                                                                                                  </w:divBdr>
                                                                                                  <w:divsChild>
                                                                                                    <w:div w:id="1480076113">
                                                                                                      <w:marLeft w:val="0"/>
                                                                                                      <w:marRight w:val="0"/>
                                                                                                      <w:marTop w:val="0"/>
                                                                                                      <w:marBottom w:val="0"/>
                                                                                                      <w:divBdr>
                                                                                                        <w:top w:val="none" w:sz="0" w:space="0" w:color="auto"/>
                                                                                                        <w:left w:val="none" w:sz="0" w:space="0" w:color="auto"/>
                                                                                                        <w:bottom w:val="none" w:sz="0" w:space="0" w:color="auto"/>
                                                                                                        <w:right w:val="none" w:sz="0" w:space="0" w:color="auto"/>
                                                                                                      </w:divBdr>
                                                                                                      <w:divsChild>
                                                                                                        <w:div w:id="1121920568">
                                                                                                          <w:marLeft w:val="0"/>
                                                                                                          <w:marRight w:val="0"/>
                                                                                                          <w:marTop w:val="0"/>
                                                                                                          <w:marBottom w:val="0"/>
                                                                                                          <w:divBdr>
                                                                                                            <w:top w:val="none" w:sz="0" w:space="0" w:color="auto"/>
                                                                                                            <w:left w:val="none" w:sz="0" w:space="0" w:color="auto"/>
                                                                                                            <w:bottom w:val="none" w:sz="0" w:space="0" w:color="auto"/>
                                                                                                            <w:right w:val="none" w:sz="0" w:space="0" w:color="auto"/>
                                                                                                          </w:divBdr>
                                                                                                          <w:divsChild>
                                                                                                            <w:div w:id="157237144">
                                                                                                              <w:marLeft w:val="0"/>
                                                                                                              <w:marRight w:val="0"/>
                                                                                                              <w:marTop w:val="0"/>
                                                                                                              <w:marBottom w:val="0"/>
                                                                                                              <w:divBdr>
                                                                                                                <w:top w:val="none" w:sz="0" w:space="0" w:color="auto"/>
                                                                                                                <w:left w:val="none" w:sz="0" w:space="0" w:color="auto"/>
                                                                                                                <w:bottom w:val="none" w:sz="0" w:space="0" w:color="auto"/>
                                                                                                                <w:right w:val="none" w:sz="0" w:space="0" w:color="auto"/>
                                                                                                              </w:divBdr>
                                                                                                              <w:divsChild>
                                                                                                                <w:div w:id="182480270">
                                                                                                                  <w:marLeft w:val="0"/>
                                                                                                                  <w:marRight w:val="0"/>
                                                                                                                  <w:marTop w:val="0"/>
                                                                                                                  <w:marBottom w:val="0"/>
                                                                                                                  <w:divBdr>
                                                                                                                    <w:top w:val="none" w:sz="0" w:space="0" w:color="auto"/>
                                                                                                                    <w:left w:val="none" w:sz="0" w:space="0" w:color="auto"/>
                                                                                                                    <w:bottom w:val="none" w:sz="0" w:space="0" w:color="auto"/>
                                                                                                                    <w:right w:val="none" w:sz="0" w:space="0" w:color="auto"/>
                                                                                                                  </w:divBdr>
                                                                                                                  <w:divsChild>
                                                                                                                    <w:div w:id="1582442953">
                                                                                                                      <w:marLeft w:val="0"/>
                                                                                                                      <w:marRight w:val="0"/>
                                                                                                                      <w:marTop w:val="0"/>
                                                                                                                      <w:marBottom w:val="0"/>
                                                                                                                      <w:divBdr>
                                                                                                                        <w:top w:val="none" w:sz="0" w:space="0" w:color="auto"/>
                                                                                                                        <w:left w:val="none" w:sz="0" w:space="0" w:color="auto"/>
                                                                                                                        <w:bottom w:val="none" w:sz="0" w:space="0" w:color="auto"/>
                                                                                                                        <w:right w:val="none" w:sz="0" w:space="0" w:color="auto"/>
                                                                                                                      </w:divBdr>
                                                                                                                      <w:divsChild>
                                                                                                                        <w:div w:id="840582795">
                                                                                                                          <w:marLeft w:val="0"/>
                                                                                                                          <w:marRight w:val="0"/>
                                                                                                                          <w:marTop w:val="0"/>
                                                                                                                          <w:marBottom w:val="0"/>
                                                                                                                          <w:divBdr>
                                                                                                                            <w:top w:val="none" w:sz="0" w:space="0" w:color="auto"/>
                                                                                                                            <w:left w:val="none" w:sz="0" w:space="0" w:color="auto"/>
                                                                                                                            <w:bottom w:val="none" w:sz="0" w:space="0" w:color="auto"/>
                                                                                                                            <w:right w:val="none" w:sz="0" w:space="0" w:color="auto"/>
                                                                                                                          </w:divBdr>
                                                                                                                          <w:divsChild>
                                                                                                                            <w:div w:id="14805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255433">
      <w:bodyDiv w:val="1"/>
      <w:marLeft w:val="0"/>
      <w:marRight w:val="0"/>
      <w:marTop w:val="0"/>
      <w:marBottom w:val="0"/>
      <w:divBdr>
        <w:top w:val="none" w:sz="0" w:space="0" w:color="auto"/>
        <w:left w:val="none" w:sz="0" w:space="0" w:color="auto"/>
        <w:bottom w:val="none" w:sz="0" w:space="0" w:color="auto"/>
        <w:right w:val="none" w:sz="0" w:space="0" w:color="auto"/>
      </w:divBdr>
      <w:divsChild>
        <w:div w:id="920454152">
          <w:marLeft w:val="0"/>
          <w:marRight w:val="0"/>
          <w:marTop w:val="0"/>
          <w:marBottom w:val="0"/>
          <w:divBdr>
            <w:top w:val="none" w:sz="0" w:space="0" w:color="auto"/>
            <w:left w:val="none" w:sz="0" w:space="0" w:color="auto"/>
            <w:bottom w:val="none" w:sz="0" w:space="0" w:color="auto"/>
            <w:right w:val="none" w:sz="0" w:space="0" w:color="auto"/>
          </w:divBdr>
        </w:div>
      </w:divsChild>
    </w:div>
    <w:div w:id="774667824">
      <w:bodyDiv w:val="1"/>
      <w:marLeft w:val="0"/>
      <w:marRight w:val="0"/>
      <w:marTop w:val="0"/>
      <w:marBottom w:val="0"/>
      <w:divBdr>
        <w:top w:val="none" w:sz="0" w:space="0" w:color="auto"/>
        <w:left w:val="none" w:sz="0" w:space="0" w:color="auto"/>
        <w:bottom w:val="none" w:sz="0" w:space="0" w:color="auto"/>
        <w:right w:val="none" w:sz="0" w:space="0" w:color="auto"/>
      </w:divBdr>
    </w:div>
    <w:div w:id="785075656">
      <w:bodyDiv w:val="1"/>
      <w:marLeft w:val="0"/>
      <w:marRight w:val="0"/>
      <w:marTop w:val="0"/>
      <w:marBottom w:val="0"/>
      <w:divBdr>
        <w:top w:val="none" w:sz="0" w:space="0" w:color="auto"/>
        <w:left w:val="none" w:sz="0" w:space="0" w:color="auto"/>
        <w:bottom w:val="none" w:sz="0" w:space="0" w:color="auto"/>
        <w:right w:val="none" w:sz="0" w:space="0" w:color="auto"/>
      </w:divBdr>
    </w:div>
    <w:div w:id="810054265">
      <w:bodyDiv w:val="1"/>
      <w:marLeft w:val="0"/>
      <w:marRight w:val="0"/>
      <w:marTop w:val="0"/>
      <w:marBottom w:val="0"/>
      <w:divBdr>
        <w:top w:val="none" w:sz="0" w:space="0" w:color="auto"/>
        <w:left w:val="none" w:sz="0" w:space="0" w:color="auto"/>
        <w:bottom w:val="none" w:sz="0" w:space="0" w:color="auto"/>
        <w:right w:val="none" w:sz="0" w:space="0" w:color="auto"/>
      </w:divBdr>
    </w:div>
    <w:div w:id="833572242">
      <w:bodyDiv w:val="1"/>
      <w:marLeft w:val="0"/>
      <w:marRight w:val="0"/>
      <w:marTop w:val="0"/>
      <w:marBottom w:val="0"/>
      <w:divBdr>
        <w:top w:val="none" w:sz="0" w:space="0" w:color="auto"/>
        <w:left w:val="none" w:sz="0" w:space="0" w:color="auto"/>
        <w:bottom w:val="none" w:sz="0" w:space="0" w:color="auto"/>
        <w:right w:val="none" w:sz="0" w:space="0" w:color="auto"/>
      </w:divBdr>
    </w:div>
    <w:div w:id="859392850">
      <w:bodyDiv w:val="1"/>
      <w:marLeft w:val="0"/>
      <w:marRight w:val="0"/>
      <w:marTop w:val="0"/>
      <w:marBottom w:val="0"/>
      <w:divBdr>
        <w:top w:val="none" w:sz="0" w:space="0" w:color="auto"/>
        <w:left w:val="none" w:sz="0" w:space="0" w:color="auto"/>
        <w:bottom w:val="none" w:sz="0" w:space="0" w:color="auto"/>
        <w:right w:val="none" w:sz="0" w:space="0" w:color="auto"/>
      </w:divBdr>
    </w:div>
    <w:div w:id="886332303">
      <w:bodyDiv w:val="1"/>
      <w:marLeft w:val="0"/>
      <w:marRight w:val="0"/>
      <w:marTop w:val="0"/>
      <w:marBottom w:val="0"/>
      <w:divBdr>
        <w:top w:val="none" w:sz="0" w:space="0" w:color="auto"/>
        <w:left w:val="none" w:sz="0" w:space="0" w:color="auto"/>
        <w:bottom w:val="none" w:sz="0" w:space="0" w:color="auto"/>
        <w:right w:val="none" w:sz="0" w:space="0" w:color="auto"/>
      </w:divBdr>
    </w:div>
    <w:div w:id="892237279">
      <w:bodyDiv w:val="1"/>
      <w:marLeft w:val="0"/>
      <w:marRight w:val="0"/>
      <w:marTop w:val="0"/>
      <w:marBottom w:val="0"/>
      <w:divBdr>
        <w:top w:val="none" w:sz="0" w:space="0" w:color="auto"/>
        <w:left w:val="none" w:sz="0" w:space="0" w:color="auto"/>
        <w:bottom w:val="none" w:sz="0" w:space="0" w:color="auto"/>
        <w:right w:val="none" w:sz="0" w:space="0" w:color="auto"/>
      </w:divBdr>
    </w:div>
    <w:div w:id="938754533">
      <w:bodyDiv w:val="1"/>
      <w:marLeft w:val="0"/>
      <w:marRight w:val="0"/>
      <w:marTop w:val="0"/>
      <w:marBottom w:val="0"/>
      <w:divBdr>
        <w:top w:val="none" w:sz="0" w:space="0" w:color="auto"/>
        <w:left w:val="none" w:sz="0" w:space="0" w:color="auto"/>
        <w:bottom w:val="none" w:sz="0" w:space="0" w:color="auto"/>
        <w:right w:val="none" w:sz="0" w:space="0" w:color="auto"/>
      </w:divBdr>
    </w:div>
    <w:div w:id="941646139">
      <w:bodyDiv w:val="1"/>
      <w:marLeft w:val="0"/>
      <w:marRight w:val="0"/>
      <w:marTop w:val="0"/>
      <w:marBottom w:val="0"/>
      <w:divBdr>
        <w:top w:val="none" w:sz="0" w:space="0" w:color="auto"/>
        <w:left w:val="none" w:sz="0" w:space="0" w:color="auto"/>
        <w:bottom w:val="none" w:sz="0" w:space="0" w:color="auto"/>
        <w:right w:val="none" w:sz="0" w:space="0" w:color="auto"/>
      </w:divBdr>
    </w:div>
    <w:div w:id="979769227">
      <w:bodyDiv w:val="1"/>
      <w:marLeft w:val="0"/>
      <w:marRight w:val="0"/>
      <w:marTop w:val="0"/>
      <w:marBottom w:val="0"/>
      <w:divBdr>
        <w:top w:val="none" w:sz="0" w:space="0" w:color="auto"/>
        <w:left w:val="none" w:sz="0" w:space="0" w:color="auto"/>
        <w:bottom w:val="none" w:sz="0" w:space="0" w:color="auto"/>
        <w:right w:val="none" w:sz="0" w:space="0" w:color="auto"/>
      </w:divBdr>
    </w:div>
    <w:div w:id="981229470">
      <w:bodyDiv w:val="1"/>
      <w:marLeft w:val="0"/>
      <w:marRight w:val="0"/>
      <w:marTop w:val="0"/>
      <w:marBottom w:val="0"/>
      <w:divBdr>
        <w:top w:val="none" w:sz="0" w:space="0" w:color="auto"/>
        <w:left w:val="none" w:sz="0" w:space="0" w:color="auto"/>
        <w:bottom w:val="none" w:sz="0" w:space="0" w:color="auto"/>
        <w:right w:val="none" w:sz="0" w:space="0" w:color="auto"/>
      </w:divBdr>
    </w:div>
    <w:div w:id="1018508185">
      <w:bodyDiv w:val="1"/>
      <w:marLeft w:val="0"/>
      <w:marRight w:val="0"/>
      <w:marTop w:val="0"/>
      <w:marBottom w:val="0"/>
      <w:divBdr>
        <w:top w:val="none" w:sz="0" w:space="0" w:color="auto"/>
        <w:left w:val="none" w:sz="0" w:space="0" w:color="auto"/>
        <w:bottom w:val="none" w:sz="0" w:space="0" w:color="auto"/>
        <w:right w:val="none" w:sz="0" w:space="0" w:color="auto"/>
      </w:divBdr>
      <w:divsChild>
        <w:div w:id="892278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294807">
              <w:marLeft w:val="0"/>
              <w:marRight w:val="0"/>
              <w:marTop w:val="0"/>
              <w:marBottom w:val="0"/>
              <w:divBdr>
                <w:top w:val="none" w:sz="0" w:space="0" w:color="auto"/>
                <w:left w:val="none" w:sz="0" w:space="0" w:color="auto"/>
                <w:bottom w:val="none" w:sz="0" w:space="0" w:color="auto"/>
                <w:right w:val="none" w:sz="0" w:space="0" w:color="auto"/>
              </w:divBdr>
              <w:divsChild>
                <w:div w:id="689333915">
                  <w:marLeft w:val="0"/>
                  <w:marRight w:val="0"/>
                  <w:marTop w:val="0"/>
                  <w:marBottom w:val="0"/>
                  <w:divBdr>
                    <w:top w:val="none" w:sz="0" w:space="0" w:color="auto"/>
                    <w:left w:val="none" w:sz="0" w:space="0" w:color="auto"/>
                    <w:bottom w:val="none" w:sz="0" w:space="0" w:color="auto"/>
                    <w:right w:val="none" w:sz="0" w:space="0" w:color="auto"/>
                  </w:divBdr>
                  <w:divsChild>
                    <w:div w:id="509568515">
                      <w:marLeft w:val="0"/>
                      <w:marRight w:val="0"/>
                      <w:marTop w:val="0"/>
                      <w:marBottom w:val="0"/>
                      <w:divBdr>
                        <w:top w:val="none" w:sz="0" w:space="0" w:color="auto"/>
                        <w:left w:val="none" w:sz="0" w:space="0" w:color="auto"/>
                        <w:bottom w:val="none" w:sz="0" w:space="0" w:color="auto"/>
                        <w:right w:val="none" w:sz="0" w:space="0" w:color="auto"/>
                      </w:divBdr>
                    </w:div>
                    <w:div w:id="777484018">
                      <w:marLeft w:val="0"/>
                      <w:marRight w:val="0"/>
                      <w:marTop w:val="0"/>
                      <w:marBottom w:val="0"/>
                      <w:divBdr>
                        <w:top w:val="none" w:sz="0" w:space="0" w:color="auto"/>
                        <w:left w:val="none" w:sz="0" w:space="0" w:color="auto"/>
                        <w:bottom w:val="none" w:sz="0" w:space="0" w:color="auto"/>
                        <w:right w:val="none" w:sz="0" w:space="0" w:color="auto"/>
                      </w:divBdr>
                    </w:div>
                    <w:div w:id="1459030343">
                      <w:marLeft w:val="0"/>
                      <w:marRight w:val="0"/>
                      <w:marTop w:val="0"/>
                      <w:marBottom w:val="0"/>
                      <w:divBdr>
                        <w:top w:val="none" w:sz="0" w:space="0" w:color="auto"/>
                        <w:left w:val="none" w:sz="0" w:space="0" w:color="auto"/>
                        <w:bottom w:val="none" w:sz="0" w:space="0" w:color="auto"/>
                        <w:right w:val="none" w:sz="0" w:space="0" w:color="auto"/>
                      </w:divBdr>
                    </w:div>
                    <w:div w:id="21388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48683">
      <w:bodyDiv w:val="1"/>
      <w:marLeft w:val="0"/>
      <w:marRight w:val="0"/>
      <w:marTop w:val="0"/>
      <w:marBottom w:val="0"/>
      <w:divBdr>
        <w:top w:val="none" w:sz="0" w:space="0" w:color="auto"/>
        <w:left w:val="none" w:sz="0" w:space="0" w:color="auto"/>
        <w:bottom w:val="none" w:sz="0" w:space="0" w:color="auto"/>
        <w:right w:val="none" w:sz="0" w:space="0" w:color="auto"/>
      </w:divBdr>
    </w:div>
    <w:div w:id="1064723366">
      <w:bodyDiv w:val="1"/>
      <w:marLeft w:val="0"/>
      <w:marRight w:val="0"/>
      <w:marTop w:val="0"/>
      <w:marBottom w:val="0"/>
      <w:divBdr>
        <w:top w:val="none" w:sz="0" w:space="0" w:color="auto"/>
        <w:left w:val="none" w:sz="0" w:space="0" w:color="auto"/>
        <w:bottom w:val="none" w:sz="0" w:space="0" w:color="auto"/>
        <w:right w:val="none" w:sz="0" w:space="0" w:color="auto"/>
      </w:divBdr>
    </w:div>
    <w:div w:id="1068921162">
      <w:bodyDiv w:val="1"/>
      <w:marLeft w:val="0"/>
      <w:marRight w:val="0"/>
      <w:marTop w:val="0"/>
      <w:marBottom w:val="0"/>
      <w:divBdr>
        <w:top w:val="none" w:sz="0" w:space="0" w:color="auto"/>
        <w:left w:val="none" w:sz="0" w:space="0" w:color="auto"/>
        <w:bottom w:val="none" w:sz="0" w:space="0" w:color="auto"/>
        <w:right w:val="none" w:sz="0" w:space="0" w:color="auto"/>
      </w:divBdr>
      <w:divsChild>
        <w:div w:id="433208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379997">
              <w:marLeft w:val="0"/>
              <w:marRight w:val="0"/>
              <w:marTop w:val="0"/>
              <w:marBottom w:val="0"/>
              <w:divBdr>
                <w:top w:val="none" w:sz="0" w:space="0" w:color="auto"/>
                <w:left w:val="none" w:sz="0" w:space="0" w:color="auto"/>
                <w:bottom w:val="none" w:sz="0" w:space="0" w:color="auto"/>
                <w:right w:val="none" w:sz="0" w:space="0" w:color="auto"/>
              </w:divBdr>
              <w:divsChild>
                <w:div w:id="1225988468">
                  <w:marLeft w:val="0"/>
                  <w:marRight w:val="0"/>
                  <w:marTop w:val="0"/>
                  <w:marBottom w:val="0"/>
                  <w:divBdr>
                    <w:top w:val="none" w:sz="0" w:space="0" w:color="auto"/>
                    <w:left w:val="none" w:sz="0" w:space="0" w:color="auto"/>
                    <w:bottom w:val="none" w:sz="0" w:space="0" w:color="auto"/>
                    <w:right w:val="none" w:sz="0" w:space="0" w:color="auto"/>
                  </w:divBdr>
                  <w:divsChild>
                    <w:div w:id="73625072">
                      <w:marLeft w:val="0"/>
                      <w:marRight w:val="0"/>
                      <w:marTop w:val="0"/>
                      <w:marBottom w:val="0"/>
                      <w:divBdr>
                        <w:top w:val="none" w:sz="0" w:space="0" w:color="auto"/>
                        <w:left w:val="none" w:sz="0" w:space="0" w:color="auto"/>
                        <w:bottom w:val="none" w:sz="0" w:space="0" w:color="auto"/>
                        <w:right w:val="none" w:sz="0" w:space="0" w:color="auto"/>
                      </w:divBdr>
                      <w:divsChild>
                        <w:div w:id="1514952530">
                          <w:marLeft w:val="0"/>
                          <w:marRight w:val="0"/>
                          <w:marTop w:val="0"/>
                          <w:marBottom w:val="0"/>
                          <w:divBdr>
                            <w:top w:val="none" w:sz="0" w:space="0" w:color="auto"/>
                            <w:left w:val="none" w:sz="0" w:space="0" w:color="auto"/>
                            <w:bottom w:val="none" w:sz="0" w:space="0" w:color="auto"/>
                            <w:right w:val="none" w:sz="0" w:space="0" w:color="auto"/>
                          </w:divBdr>
                          <w:divsChild>
                            <w:div w:id="1911846632">
                              <w:marLeft w:val="0"/>
                              <w:marRight w:val="0"/>
                              <w:marTop w:val="0"/>
                              <w:marBottom w:val="0"/>
                              <w:divBdr>
                                <w:top w:val="none" w:sz="0" w:space="0" w:color="auto"/>
                                <w:left w:val="none" w:sz="0" w:space="0" w:color="auto"/>
                                <w:bottom w:val="none" w:sz="0" w:space="0" w:color="auto"/>
                                <w:right w:val="none" w:sz="0" w:space="0" w:color="auto"/>
                              </w:divBdr>
                              <w:divsChild>
                                <w:div w:id="2054693600">
                                  <w:marLeft w:val="0"/>
                                  <w:marRight w:val="0"/>
                                  <w:marTop w:val="0"/>
                                  <w:marBottom w:val="0"/>
                                  <w:divBdr>
                                    <w:top w:val="none" w:sz="0" w:space="0" w:color="auto"/>
                                    <w:left w:val="none" w:sz="0" w:space="0" w:color="auto"/>
                                    <w:bottom w:val="none" w:sz="0" w:space="0" w:color="auto"/>
                                    <w:right w:val="none" w:sz="0" w:space="0" w:color="auto"/>
                                  </w:divBdr>
                                  <w:divsChild>
                                    <w:div w:id="8203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643939">
      <w:bodyDiv w:val="1"/>
      <w:marLeft w:val="0"/>
      <w:marRight w:val="0"/>
      <w:marTop w:val="0"/>
      <w:marBottom w:val="0"/>
      <w:divBdr>
        <w:top w:val="none" w:sz="0" w:space="0" w:color="auto"/>
        <w:left w:val="none" w:sz="0" w:space="0" w:color="auto"/>
        <w:bottom w:val="none" w:sz="0" w:space="0" w:color="auto"/>
        <w:right w:val="none" w:sz="0" w:space="0" w:color="auto"/>
      </w:divBdr>
    </w:div>
    <w:div w:id="1080754547">
      <w:bodyDiv w:val="1"/>
      <w:marLeft w:val="0"/>
      <w:marRight w:val="0"/>
      <w:marTop w:val="0"/>
      <w:marBottom w:val="0"/>
      <w:divBdr>
        <w:top w:val="none" w:sz="0" w:space="0" w:color="auto"/>
        <w:left w:val="none" w:sz="0" w:space="0" w:color="auto"/>
        <w:bottom w:val="none" w:sz="0" w:space="0" w:color="auto"/>
        <w:right w:val="none" w:sz="0" w:space="0" w:color="auto"/>
      </w:divBdr>
      <w:divsChild>
        <w:div w:id="1146778113">
          <w:marLeft w:val="0"/>
          <w:marRight w:val="0"/>
          <w:marTop w:val="0"/>
          <w:marBottom w:val="0"/>
          <w:divBdr>
            <w:top w:val="none" w:sz="0" w:space="0" w:color="auto"/>
            <w:left w:val="none" w:sz="0" w:space="0" w:color="auto"/>
            <w:bottom w:val="none" w:sz="0" w:space="0" w:color="auto"/>
            <w:right w:val="none" w:sz="0" w:space="0" w:color="auto"/>
          </w:divBdr>
        </w:div>
      </w:divsChild>
    </w:div>
    <w:div w:id="1095832202">
      <w:bodyDiv w:val="1"/>
      <w:marLeft w:val="0"/>
      <w:marRight w:val="0"/>
      <w:marTop w:val="0"/>
      <w:marBottom w:val="0"/>
      <w:divBdr>
        <w:top w:val="none" w:sz="0" w:space="0" w:color="auto"/>
        <w:left w:val="none" w:sz="0" w:space="0" w:color="auto"/>
        <w:bottom w:val="none" w:sz="0" w:space="0" w:color="auto"/>
        <w:right w:val="none" w:sz="0" w:space="0" w:color="auto"/>
      </w:divBdr>
    </w:div>
    <w:div w:id="1121919909">
      <w:bodyDiv w:val="1"/>
      <w:marLeft w:val="0"/>
      <w:marRight w:val="0"/>
      <w:marTop w:val="0"/>
      <w:marBottom w:val="0"/>
      <w:divBdr>
        <w:top w:val="none" w:sz="0" w:space="0" w:color="auto"/>
        <w:left w:val="none" w:sz="0" w:space="0" w:color="auto"/>
        <w:bottom w:val="none" w:sz="0" w:space="0" w:color="auto"/>
        <w:right w:val="none" w:sz="0" w:space="0" w:color="auto"/>
      </w:divBdr>
    </w:div>
    <w:div w:id="1128818656">
      <w:bodyDiv w:val="1"/>
      <w:marLeft w:val="0"/>
      <w:marRight w:val="0"/>
      <w:marTop w:val="0"/>
      <w:marBottom w:val="0"/>
      <w:divBdr>
        <w:top w:val="none" w:sz="0" w:space="0" w:color="auto"/>
        <w:left w:val="none" w:sz="0" w:space="0" w:color="auto"/>
        <w:bottom w:val="none" w:sz="0" w:space="0" w:color="auto"/>
        <w:right w:val="none" w:sz="0" w:space="0" w:color="auto"/>
      </w:divBdr>
    </w:div>
    <w:div w:id="1148715766">
      <w:bodyDiv w:val="1"/>
      <w:marLeft w:val="0"/>
      <w:marRight w:val="0"/>
      <w:marTop w:val="0"/>
      <w:marBottom w:val="0"/>
      <w:divBdr>
        <w:top w:val="none" w:sz="0" w:space="0" w:color="auto"/>
        <w:left w:val="none" w:sz="0" w:space="0" w:color="auto"/>
        <w:bottom w:val="none" w:sz="0" w:space="0" w:color="auto"/>
        <w:right w:val="none" w:sz="0" w:space="0" w:color="auto"/>
      </w:divBdr>
    </w:div>
    <w:div w:id="1158614401">
      <w:bodyDiv w:val="1"/>
      <w:marLeft w:val="0"/>
      <w:marRight w:val="0"/>
      <w:marTop w:val="0"/>
      <w:marBottom w:val="0"/>
      <w:divBdr>
        <w:top w:val="none" w:sz="0" w:space="0" w:color="auto"/>
        <w:left w:val="none" w:sz="0" w:space="0" w:color="auto"/>
        <w:bottom w:val="none" w:sz="0" w:space="0" w:color="auto"/>
        <w:right w:val="none" w:sz="0" w:space="0" w:color="auto"/>
      </w:divBdr>
    </w:div>
    <w:div w:id="1167478472">
      <w:bodyDiv w:val="1"/>
      <w:marLeft w:val="0"/>
      <w:marRight w:val="0"/>
      <w:marTop w:val="0"/>
      <w:marBottom w:val="0"/>
      <w:divBdr>
        <w:top w:val="none" w:sz="0" w:space="0" w:color="auto"/>
        <w:left w:val="none" w:sz="0" w:space="0" w:color="auto"/>
        <w:bottom w:val="none" w:sz="0" w:space="0" w:color="auto"/>
        <w:right w:val="none" w:sz="0" w:space="0" w:color="auto"/>
      </w:divBdr>
    </w:div>
    <w:div w:id="1176652267">
      <w:bodyDiv w:val="1"/>
      <w:marLeft w:val="0"/>
      <w:marRight w:val="0"/>
      <w:marTop w:val="0"/>
      <w:marBottom w:val="0"/>
      <w:divBdr>
        <w:top w:val="none" w:sz="0" w:space="0" w:color="auto"/>
        <w:left w:val="none" w:sz="0" w:space="0" w:color="auto"/>
        <w:bottom w:val="none" w:sz="0" w:space="0" w:color="auto"/>
        <w:right w:val="none" w:sz="0" w:space="0" w:color="auto"/>
      </w:divBdr>
    </w:div>
    <w:div w:id="1184781097">
      <w:bodyDiv w:val="1"/>
      <w:marLeft w:val="0"/>
      <w:marRight w:val="0"/>
      <w:marTop w:val="0"/>
      <w:marBottom w:val="0"/>
      <w:divBdr>
        <w:top w:val="none" w:sz="0" w:space="0" w:color="auto"/>
        <w:left w:val="none" w:sz="0" w:space="0" w:color="auto"/>
        <w:bottom w:val="none" w:sz="0" w:space="0" w:color="auto"/>
        <w:right w:val="none" w:sz="0" w:space="0" w:color="auto"/>
      </w:divBdr>
    </w:div>
    <w:div w:id="1192113052">
      <w:bodyDiv w:val="1"/>
      <w:marLeft w:val="0"/>
      <w:marRight w:val="0"/>
      <w:marTop w:val="0"/>
      <w:marBottom w:val="0"/>
      <w:divBdr>
        <w:top w:val="none" w:sz="0" w:space="0" w:color="auto"/>
        <w:left w:val="none" w:sz="0" w:space="0" w:color="auto"/>
        <w:bottom w:val="none" w:sz="0" w:space="0" w:color="auto"/>
        <w:right w:val="none" w:sz="0" w:space="0" w:color="auto"/>
      </w:divBdr>
    </w:div>
    <w:div w:id="1192186271">
      <w:bodyDiv w:val="1"/>
      <w:marLeft w:val="0"/>
      <w:marRight w:val="0"/>
      <w:marTop w:val="0"/>
      <w:marBottom w:val="0"/>
      <w:divBdr>
        <w:top w:val="none" w:sz="0" w:space="0" w:color="auto"/>
        <w:left w:val="none" w:sz="0" w:space="0" w:color="auto"/>
        <w:bottom w:val="none" w:sz="0" w:space="0" w:color="auto"/>
        <w:right w:val="none" w:sz="0" w:space="0" w:color="auto"/>
      </w:divBdr>
    </w:div>
    <w:div w:id="1199389616">
      <w:bodyDiv w:val="1"/>
      <w:marLeft w:val="0"/>
      <w:marRight w:val="0"/>
      <w:marTop w:val="0"/>
      <w:marBottom w:val="0"/>
      <w:divBdr>
        <w:top w:val="none" w:sz="0" w:space="0" w:color="auto"/>
        <w:left w:val="none" w:sz="0" w:space="0" w:color="auto"/>
        <w:bottom w:val="none" w:sz="0" w:space="0" w:color="auto"/>
        <w:right w:val="none" w:sz="0" w:space="0" w:color="auto"/>
      </w:divBdr>
    </w:div>
    <w:div w:id="1201671677">
      <w:bodyDiv w:val="1"/>
      <w:marLeft w:val="0"/>
      <w:marRight w:val="0"/>
      <w:marTop w:val="0"/>
      <w:marBottom w:val="0"/>
      <w:divBdr>
        <w:top w:val="none" w:sz="0" w:space="0" w:color="auto"/>
        <w:left w:val="none" w:sz="0" w:space="0" w:color="auto"/>
        <w:bottom w:val="none" w:sz="0" w:space="0" w:color="auto"/>
        <w:right w:val="none" w:sz="0" w:space="0" w:color="auto"/>
      </w:divBdr>
      <w:divsChild>
        <w:div w:id="1581526505">
          <w:marLeft w:val="0"/>
          <w:marRight w:val="0"/>
          <w:marTop w:val="0"/>
          <w:marBottom w:val="0"/>
          <w:divBdr>
            <w:top w:val="none" w:sz="0" w:space="0" w:color="auto"/>
            <w:left w:val="none" w:sz="0" w:space="0" w:color="auto"/>
            <w:bottom w:val="none" w:sz="0" w:space="0" w:color="auto"/>
            <w:right w:val="none" w:sz="0" w:space="0" w:color="auto"/>
          </w:divBdr>
        </w:div>
        <w:div w:id="1670063986">
          <w:marLeft w:val="0"/>
          <w:marRight w:val="0"/>
          <w:marTop w:val="0"/>
          <w:marBottom w:val="0"/>
          <w:divBdr>
            <w:top w:val="none" w:sz="0" w:space="0" w:color="auto"/>
            <w:left w:val="none" w:sz="0" w:space="0" w:color="auto"/>
            <w:bottom w:val="none" w:sz="0" w:space="0" w:color="auto"/>
            <w:right w:val="none" w:sz="0" w:space="0" w:color="auto"/>
          </w:divBdr>
        </w:div>
        <w:div w:id="1810585358">
          <w:marLeft w:val="0"/>
          <w:marRight w:val="0"/>
          <w:marTop w:val="0"/>
          <w:marBottom w:val="0"/>
          <w:divBdr>
            <w:top w:val="none" w:sz="0" w:space="0" w:color="auto"/>
            <w:left w:val="none" w:sz="0" w:space="0" w:color="auto"/>
            <w:bottom w:val="none" w:sz="0" w:space="0" w:color="auto"/>
            <w:right w:val="none" w:sz="0" w:space="0" w:color="auto"/>
          </w:divBdr>
        </w:div>
      </w:divsChild>
    </w:div>
    <w:div w:id="1284579891">
      <w:bodyDiv w:val="1"/>
      <w:marLeft w:val="0"/>
      <w:marRight w:val="0"/>
      <w:marTop w:val="0"/>
      <w:marBottom w:val="0"/>
      <w:divBdr>
        <w:top w:val="none" w:sz="0" w:space="0" w:color="auto"/>
        <w:left w:val="none" w:sz="0" w:space="0" w:color="auto"/>
        <w:bottom w:val="none" w:sz="0" w:space="0" w:color="auto"/>
        <w:right w:val="none" w:sz="0" w:space="0" w:color="auto"/>
      </w:divBdr>
    </w:div>
    <w:div w:id="1299922152">
      <w:bodyDiv w:val="1"/>
      <w:marLeft w:val="0"/>
      <w:marRight w:val="0"/>
      <w:marTop w:val="0"/>
      <w:marBottom w:val="0"/>
      <w:divBdr>
        <w:top w:val="none" w:sz="0" w:space="0" w:color="auto"/>
        <w:left w:val="none" w:sz="0" w:space="0" w:color="auto"/>
        <w:bottom w:val="none" w:sz="0" w:space="0" w:color="auto"/>
        <w:right w:val="none" w:sz="0" w:space="0" w:color="auto"/>
      </w:divBdr>
    </w:div>
    <w:div w:id="1311713524">
      <w:bodyDiv w:val="1"/>
      <w:marLeft w:val="0"/>
      <w:marRight w:val="0"/>
      <w:marTop w:val="0"/>
      <w:marBottom w:val="0"/>
      <w:divBdr>
        <w:top w:val="none" w:sz="0" w:space="0" w:color="auto"/>
        <w:left w:val="none" w:sz="0" w:space="0" w:color="auto"/>
        <w:bottom w:val="none" w:sz="0" w:space="0" w:color="auto"/>
        <w:right w:val="none" w:sz="0" w:space="0" w:color="auto"/>
      </w:divBdr>
      <w:divsChild>
        <w:div w:id="1767380977">
          <w:marLeft w:val="0"/>
          <w:marRight w:val="0"/>
          <w:marTop w:val="0"/>
          <w:marBottom w:val="0"/>
          <w:divBdr>
            <w:top w:val="none" w:sz="0" w:space="0" w:color="auto"/>
            <w:left w:val="none" w:sz="0" w:space="0" w:color="auto"/>
            <w:bottom w:val="none" w:sz="0" w:space="0" w:color="auto"/>
            <w:right w:val="none" w:sz="0" w:space="0" w:color="auto"/>
          </w:divBdr>
        </w:div>
        <w:div w:id="2000839647">
          <w:marLeft w:val="0"/>
          <w:marRight w:val="0"/>
          <w:marTop w:val="0"/>
          <w:marBottom w:val="0"/>
          <w:divBdr>
            <w:top w:val="none" w:sz="0" w:space="0" w:color="auto"/>
            <w:left w:val="none" w:sz="0" w:space="0" w:color="auto"/>
            <w:bottom w:val="none" w:sz="0" w:space="0" w:color="auto"/>
            <w:right w:val="none" w:sz="0" w:space="0" w:color="auto"/>
          </w:divBdr>
        </w:div>
        <w:div w:id="306128432">
          <w:marLeft w:val="0"/>
          <w:marRight w:val="0"/>
          <w:marTop w:val="0"/>
          <w:marBottom w:val="0"/>
          <w:divBdr>
            <w:top w:val="none" w:sz="0" w:space="0" w:color="auto"/>
            <w:left w:val="none" w:sz="0" w:space="0" w:color="auto"/>
            <w:bottom w:val="none" w:sz="0" w:space="0" w:color="auto"/>
            <w:right w:val="none" w:sz="0" w:space="0" w:color="auto"/>
          </w:divBdr>
        </w:div>
        <w:div w:id="2147239488">
          <w:marLeft w:val="0"/>
          <w:marRight w:val="0"/>
          <w:marTop w:val="0"/>
          <w:marBottom w:val="0"/>
          <w:divBdr>
            <w:top w:val="none" w:sz="0" w:space="0" w:color="auto"/>
            <w:left w:val="none" w:sz="0" w:space="0" w:color="auto"/>
            <w:bottom w:val="none" w:sz="0" w:space="0" w:color="auto"/>
            <w:right w:val="none" w:sz="0" w:space="0" w:color="auto"/>
          </w:divBdr>
        </w:div>
        <w:div w:id="318194792">
          <w:marLeft w:val="0"/>
          <w:marRight w:val="0"/>
          <w:marTop w:val="0"/>
          <w:marBottom w:val="0"/>
          <w:divBdr>
            <w:top w:val="none" w:sz="0" w:space="0" w:color="auto"/>
            <w:left w:val="none" w:sz="0" w:space="0" w:color="auto"/>
            <w:bottom w:val="none" w:sz="0" w:space="0" w:color="auto"/>
            <w:right w:val="none" w:sz="0" w:space="0" w:color="auto"/>
          </w:divBdr>
        </w:div>
        <w:div w:id="1638874465">
          <w:marLeft w:val="0"/>
          <w:marRight w:val="0"/>
          <w:marTop w:val="0"/>
          <w:marBottom w:val="0"/>
          <w:divBdr>
            <w:top w:val="none" w:sz="0" w:space="0" w:color="auto"/>
            <w:left w:val="none" w:sz="0" w:space="0" w:color="auto"/>
            <w:bottom w:val="none" w:sz="0" w:space="0" w:color="auto"/>
            <w:right w:val="none" w:sz="0" w:space="0" w:color="auto"/>
          </w:divBdr>
        </w:div>
        <w:div w:id="1004895653">
          <w:marLeft w:val="0"/>
          <w:marRight w:val="0"/>
          <w:marTop w:val="0"/>
          <w:marBottom w:val="0"/>
          <w:divBdr>
            <w:top w:val="none" w:sz="0" w:space="0" w:color="auto"/>
            <w:left w:val="none" w:sz="0" w:space="0" w:color="auto"/>
            <w:bottom w:val="none" w:sz="0" w:space="0" w:color="auto"/>
            <w:right w:val="none" w:sz="0" w:space="0" w:color="auto"/>
          </w:divBdr>
        </w:div>
      </w:divsChild>
    </w:div>
    <w:div w:id="1321545455">
      <w:bodyDiv w:val="1"/>
      <w:marLeft w:val="0"/>
      <w:marRight w:val="0"/>
      <w:marTop w:val="0"/>
      <w:marBottom w:val="0"/>
      <w:divBdr>
        <w:top w:val="none" w:sz="0" w:space="0" w:color="auto"/>
        <w:left w:val="none" w:sz="0" w:space="0" w:color="auto"/>
        <w:bottom w:val="none" w:sz="0" w:space="0" w:color="auto"/>
        <w:right w:val="none" w:sz="0" w:space="0" w:color="auto"/>
      </w:divBdr>
    </w:div>
    <w:div w:id="1325010391">
      <w:bodyDiv w:val="1"/>
      <w:marLeft w:val="0"/>
      <w:marRight w:val="0"/>
      <w:marTop w:val="0"/>
      <w:marBottom w:val="0"/>
      <w:divBdr>
        <w:top w:val="none" w:sz="0" w:space="0" w:color="auto"/>
        <w:left w:val="none" w:sz="0" w:space="0" w:color="auto"/>
        <w:bottom w:val="none" w:sz="0" w:space="0" w:color="auto"/>
        <w:right w:val="none" w:sz="0" w:space="0" w:color="auto"/>
      </w:divBdr>
    </w:div>
    <w:div w:id="1347094728">
      <w:bodyDiv w:val="1"/>
      <w:marLeft w:val="0"/>
      <w:marRight w:val="0"/>
      <w:marTop w:val="0"/>
      <w:marBottom w:val="0"/>
      <w:divBdr>
        <w:top w:val="none" w:sz="0" w:space="0" w:color="auto"/>
        <w:left w:val="none" w:sz="0" w:space="0" w:color="auto"/>
        <w:bottom w:val="none" w:sz="0" w:space="0" w:color="auto"/>
        <w:right w:val="none" w:sz="0" w:space="0" w:color="auto"/>
      </w:divBdr>
    </w:div>
    <w:div w:id="1364670284">
      <w:bodyDiv w:val="1"/>
      <w:marLeft w:val="0"/>
      <w:marRight w:val="0"/>
      <w:marTop w:val="0"/>
      <w:marBottom w:val="0"/>
      <w:divBdr>
        <w:top w:val="none" w:sz="0" w:space="0" w:color="auto"/>
        <w:left w:val="none" w:sz="0" w:space="0" w:color="auto"/>
        <w:bottom w:val="none" w:sz="0" w:space="0" w:color="auto"/>
        <w:right w:val="none" w:sz="0" w:space="0" w:color="auto"/>
      </w:divBdr>
    </w:div>
    <w:div w:id="1412047317">
      <w:bodyDiv w:val="1"/>
      <w:marLeft w:val="0"/>
      <w:marRight w:val="0"/>
      <w:marTop w:val="0"/>
      <w:marBottom w:val="0"/>
      <w:divBdr>
        <w:top w:val="none" w:sz="0" w:space="0" w:color="auto"/>
        <w:left w:val="none" w:sz="0" w:space="0" w:color="auto"/>
        <w:bottom w:val="none" w:sz="0" w:space="0" w:color="auto"/>
        <w:right w:val="none" w:sz="0" w:space="0" w:color="auto"/>
      </w:divBdr>
    </w:div>
    <w:div w:id="1461075593">
      <w:bodyDiv w:val="1"/>
      <w:marLeft w:val="0"/>
      <w:marRight w:val="0"/>
      <w:marTop w:val="0"/>
      <w:marBottom w:val="0"/>
      <w:divBdr>
        <w:top w:val="none" w:sz="0" w:space="0" w:color="auto"/>
        <w:left w:val="none" w:sz="0" w:space="0" w:color="auto"/>
        <w:bottom w:val="none" w:sz="0" w:space="0" w:color="auto"/>
        <w:right w:val="none" w:sz="0" w:space="0" w:color="auto"/>
      </w:divBdr>
    </w:div>
    <w:div w:id="1461802372">
      <w:bodyDiv w:val="1"/>
      <w:marLeft w:val="0"/>
      <w:marRight w:val="0"/>
      <w:marTop w:val="0"/>
      <w:marBottom w:val="0"/>
      <w:divBdr>
        <w:top w:val="none" w:sz="0" w:space="0" w:color="auto"/>
        <w:left w:val="none" w:sz="0" w:space="0" w:color="auto"/>
        <w:bottom w:val="none" w:sz="0" w:space="0" w:color="auto"/>
        <w:right w:val="none" w:sz="0" w:space="0" w:color="auto"/>
      </w:divBdr>
    </w:div>
    <w:div w:id="1465613171">
      <w:bodyDiv w:val="1"/>
      <w:marLeft w:val="0"/>
      <w:marRight w:val="0"/>
      <w:marTop w:val="0"/>
      <w:marBottom w:val="0"/>
      <w:divBdr>
        <w:top w:val="none" w:sz="0" w:space="0" w:color="auto"/>
        <w:left w:val="none" w:sz="0" w:space="0" w:color="auto"/>
        <w:bottom w:val="none" w:sz="0" w:space="0" w:color="auto"/>
        <w:right w:val="none" w:sz="0" w:space="0" w:color="auto"/>
      </w:divBdr>
    </w:div>
    <w:div w:id="1483934204">
      <w:bodyDiv w:val="1"/>
      <w:marLeft w:val="0"/>
      <w:marRight w:val="0"/>
      <w:marTop w:val="0"/>
      <w:marBottom w:val="0"/>
      <w:divBdr>
        <w:top w:val="none" w:sz="0" w:space="0" w:color="auto"/>
        <w:left w:val="none" w:sz="0" w:space="0" w:color="auto"/>
        <w:bottom w:val="none" w:sz="0" w:space="0" w:color="auto"/>
        <w:right w:val="none" w:sz="0" w:space="0" w:color="auto"/>
      </w:divBdr>
    </w:div>
    <w:div w:id="1488009197">
      <w:bodyDiv w:val="1"/>
      <w:marLeft w:val="0"/>
      <w:marRight w:val="0"/>
      <w:marTop w:val="0"/>
      <w:marBottom w:val="0"/>
      <w:divBdr>
        <w:top w:val="none" w:sz="0" w:space="0" w:color="auto"/>
        <w:left w:val="none" w:sz="0" w:space="0" w:color="auto"/>
        <w:bottom w:val="none" w:sz="0" w:space="0" w:color="auto"/>
        <w:right w:val="none" w:sz="0" w:space="0" w:color="auto"/>
      </w:divBdr>
    </w:div>
    <w:div w:id="1518425708">
      <w:bodyDiv w:val="1"/>
      <w:marLeft w:val="0"/>
      <w:marRight w:val="0"/>
      <w:marTop w:val="0"/>
      <w:marBottom w:val="0"/>
      <w:divBdr>
        <w:top w:val="none" w:sz="0" w:space="0" w:color="auto"/>
        <w:left w:val="none" w:sz="0" w:space="0" w:color="auto"/>
        <w:bottom w:val="none" w:sz="0" w:space="0" w:color="auto"/>
        <w:right w:val="none" w:sz="0" w:space="0" w:color="auto"/>
      </w:divBdr>
    </w:div>
    <w:div w:id="1536117666">
      <w:bodyDiv w:val="1"/>
      <w:marLeft w:val="0"/>
      <w:marRight w:val="0"/>
      <w:marTop w:val="0"/>
      <w:marBottom w:val="0"/>
      <w:divBdr>
        <w:top w:val="none" w:sz="0" w:space="0" w:color="auto"/>
        <w:left w:val="none" w:sz="0" w:space="0" w:color="auto"/>
        <w:bottom w:val="none" w:sz="0" w:space="0" w:color="auto"/>
        <w:right w:val="none" w:sz="0" w:space="0" w:color="auto"/>
      </w:divBdr>
    </w:div>
    <w:div w:id="1559394886">
      <w:bodyDiv w:val="1"/>
      <w:marLeft w:val="0"/>
      <w:marRight w:val="0"/>
      <w:marTop w:val="0"/>
      <w:marBottom w:val="0"/>
      <w:divBdr>
        <w:top w:val="none" w:sz="0" w:space="0" w:color="auto"/>
        <w:left w:val="none" w:sz="0" w:space="0" w:color="auto"/>
        <w:bottom w:val="none" w:sz="0" w:space="0" w:color="auto"/>
        <w:right w:val="none" w:sz="0" w:space="0" w:color="auto"/>
      </w:divBdr>
    </w:div>
    <w:div w:id="1566911164">
      <w:bodyDiv w:val="1"/>
      <w:marLeft w:val="0"/>
      <w:marRight w:val="0"/>
      <w:marTop w:val="0"/>
      <w:marBottom w:val="0"/>
      <w:divBdr>
        <w:top w:val="none" w:sz="0" w:space="0" w:color="auto"/>
        <w:left w:val="none" w:sz="0" w:space="0" w:color="auto"/>
        <w:bottom w:val="none" w:sz="0" w:space="0" w:color="auto"/>
        <w:right w:val="none" w:sz="0" w:space="0" w:color="auto"/>
      </w:divBdr>
    </w:div>
    <w:div w:id="1577861500">
      <w:bodyDiv w:val="1"/>
      <w:marLeft w:val="0"/>
      <w:marRight w:val="0"/>
      <w:marTop w:val="0"/>
      <w:marBottom w:val="0"/>
      <w:divBdr>
        <w:top w:val="none" w:sz="0" w:space="0" w:color="auto"/>
        <w:left w:val="none" w:sz="0" w:space="0" w:color="auto"/>
        <w:bottom w:val="none" w:sz="0" w:space="0" w:color="auto"/>
        <w:right w:val="none" w:sz="0" w:space="0" w:color="auto"/>
      </w:divBdr>
    </w:div>
    <w:div w:id="1603564030">
      <w:bodyDiv w:val="1"/>
      <w:marLeft w:val="0"/>
      <w:marRight w:val="0"/>
      <w:marTop w:val="0"/>
      <w:marBottom w:val="0"/>
      <w:divBdr>
        <w:top w:val="none" w:sz="0" w:space="0" w:color="auto"/>
        <w:left w:val="none" w:sz="0" w:space="0" w:color="auto"/>
        <w:bottom w:val="none" w:sz="0" w:space="0" w:color="auto"/>
        <w:right w:val="none" w:sz="0" w:space="0" w:color="auto"/>
      </w:divBdr>
    </w:div>
    <w:div w:id="1695692887">
      <w:bodyDiv w:val="1"/>
      <w:marLeft w:val="0"/>
      <w:marRight w:val="0"/>
      <w:marTop w:val="0"/>
      <w:marBottom w:val="0"/>
      <w:divBdr>
        <w:top w:val="none" w:sz="0" w:space="0" w:color="auto"/>
        <w:left w:val="none" w:sz="0" w:space="0" w:color="auto"/>
        <w:bottom w:val="none" w:sz="0" w:space="0" w:color="auto"/>
        <w:right w:val="none" w:sz="0" w:space="0" w:color="auto"/>
      </w:divBdr>
    </w:div>
    <w:div w:id="1699577338">
      <w:bodyDiv w:val="1"/>
      <w:marLeft w:val="0"/>
      <w:marRight w:val="0"/>
      <w:marTop w:val="0"/>
      <w:marBottom w:val="0"/>
      <w:divBdr>
        <w:top w:val="none" w:sz="0" w:space="0" w:color="auto"/>
        <w:left w:val="none" w:sz="0" w:space="0" w:color="auto"/>
        <w:bottom w:val="none" w:sz="0" w:space="0" w:color="auto"/>
        <w:right w:val="none" w:sz="0" w:space="0" w:color="auto"/>
      </w:divBdr>
    </w:div>
    <w:div w:id="1716931492">
      <w:bodyDiv w:val="1"/>
      <w:marLeft w:val="0"/>
      <w:marRight w:val="0"/>
      <w:marTop w:val="0"/>
      <w:marBottom w:val="0"/>
      <w:divBdr>
        <w:top w:val="none" w:sz="0" w:space="0" w:color="auto"/>
        <w:left w:val="none" w:sz="0" w:space="0" w:color="auto"/>
        <w:bottom w:val="none" w:sz="0" w:space="0" w:color="auto"/>
        <w:right w:val="none" w:sz="0" w:space="0" w:color="auto"/>
      </w:divBdr>
    </w:div>
    <w:div w:id="1722946714">
      <w:bodyDiv w:val="1"/>
      <w:marLeft w:val="0"/>
      <w:marRight w:val="0"/>
      <w:marTop w:val="0"/>
      <w:marBottom w:val="0"/>
      <w:divBdr>
        <w:top w:val="none" w:sz="0" w:space="0" w:color="auto"/>
        <w:left w:val="none" w:sz="0" w:space="0" w:color="auto"/>
        <w:bottom w:val="none" w:sz="0" w:space="0" w:color="auto"/>
        <w:right w:val="none" w:sz="0" w:space="0" w:color="auto"/>
      </w:divBdr>
      <w:divsChild>
        <w:div w:id="390427699">
          <w:marLeft w:val="0"/>
          <w:marRight w:val="0"/>
          <w:marTop w:val="0"/>
          <w:marBottom w:val="0"/>
          <w:divBdr>
            <w:top w:val="none" w:sz="0" w:space="0" w:color="auto"/>
            <w:left w:val="none" w:sz="0" w:space="0" w:color="auto"/>
            <w:bottom w:val="none" w:sz="0" w:space="0" w:color="auto"/>
            <w:right w:val="none" w:sz="0" w:space="0" w:color="auto"/>
          </w:divBdr>
          <w:divsChild>
            <w:div w:id="838426534">
              <w:marLeft w:val="0"/>
              <w:marRight w:val="0"/>
              <w:marTop w:val="0"/>
              <w:marBottom w:val="0"/>
              <w:divBdr>
                <w:top w:val="none" w:sz="0" w:space="0" w:color="auto"/>
                <w:left w:val="none" w:sz="0" w:space="0" w:color="auto"/>
                <w:bottom w:val="none" w:sz="0" w:space="0" w:color="auto"/>
                <w:right w:val="none" w:sz="0" w:space="0" w:color="auto"/>
              </w:divBdr>
              <w:divsChild>
                <w:div w:id="493841964">
                  <w:marLeft w:val="0"/>
                  <w:marRight w:val="0"/>
                  <w:marTop w:val="0"/>
                  <w:marBottom w:val="0"/>
                  <w:divBdr>
                    <w:top w:val="none" w:sz="0" w:space="0" w:color="auto"/>
                    <w:left w:val="none" w:sz="0" w:space="0" w:color="auto"/>
                    <w:bottom w:val="none" w:sz="0" w:space="0" w:color="auto"/>
                    <w:right w:val="none" w:sz="0" w:space="0" w:color="auto"/>
                  </w:divBdr>
                  <w:divsChild>
                    <w:div w:id="1773891562">
                      <w:marLeft w:val="0"/>
                      <w:marRight w:val="0"/>
                      <w:marTop w:val="0"/>
                      <w:marBottom w:val="0"/>
                      <w:divBdr>
                        <w:top w:val="none" w:sz="0" w:space="0" w:color="auto"/>
                        <w:left w:val="none" w:sz="0" w:space="0" w:color="auto"/>
                        <w:bottom w:val="none" w:sz="0" w:space="0" w:color="auto"/>
                        <w:right w:val="none" w:sz="0" w:space="0" w:color="auto"/>
                      </w:divBdr>
                      <w:divsChild>
                        <w:div w:id="2096900965">
                          <w:marLeft w:val="0"/>
                          <w:marRight w:val="0"/>
                          <w:marTop w:val="0"/>
                          <w:marBottom w:val="0"/>
                          <w:divBdr>
                            <w:top w:val="none" w:sz="0" w:space="0" w:color="auto"/>
                            <w:left w:val="none" w:sz="0" w:space="0" w:color="auto"/>
                            <w:bottom w:val="none" w:sz="0" w:space="0" w:color="auto"/>
                            <w:right w:val="none" w:sz="0" w:space="0" w:color="auto"/>
                          </w:divBdr>
                          <w:divsChild>
                            <w:div w:id="822238598">
                              <w:marLeft w:val="0"/>
                              <w:marRight w:val="0"/>
                              <w:marTop w:val="0"/>
                              <w:marBottom w:val="0"/>
                              <w:divBdr>
                                <w:top w:val="none" w:sz="0" w:space="0" w:color="auto"/>
                                <w:left w:val="none" w:sz="0" w:space="0" w:color="auto"/>
                                <w:bottom w:val="none" w:sz="0" w:space="0" w:color="auto"/>
                                <w:right w:val="none" w:sz="0" w:space="0" w:color="auto"/>
                              </w:divBdr>
                              <w:divsChild>
                                <w:div w:id="1926647768">
                                  <w:marLeft w:val="0"/>
                                  <w:marRight w:val="0"/>
                                  <w:marTop w:val="0"/>
                                  <w:marBottom w:val="0"/>
                                  <w:divBdr>
                                    <w:top w:val="none" w:sz="0" w:space="0" w:color="auto"/>
                                    <w:left w:val="none" w:sz="0" w:space="0" w:color="auto"/>
                                    <w:bottom w:val="none" w:sz="0" w:space="0" w:color="auto"/>
                                    <w:right w:val="none" w:sz="0" w:space="0" w:color="auto"/>
                                  </w:divBdr>
                                  <w:divsChild>
                                    <w:div w:id="21441455">
                                      <w:marLeft w:val="0"/>
                                      <w:marRight w:val="0"/>
                                      <w:marTop w:val="0"/>
                                      <w:marBottom w:val="0"/>
                                      <w:divBdr>
                                        <w:top w:val="none" w:sz="0" w:space="0" w:color="auto"/>
                                        <w:left w:val="none" w:sz="0" w:space="0" w:color="auto"/>
                                        <w:bottom w:val="none" w:sz="0" w:space="0" w:color="auto"/>
                                        <w:right w:val="none" w:sz="0" w:space="0" w:color="auto"/>
                                      </w:divBdr>
                                      <w:divsChild>
                                        <w:div w:id="260144574">
                                          <w:marLeft w:val="0"/>
                                          <w:marRight w:val="0"/>
                                          <w:marTop w:val="0"/>
                                          <w:marBottom w:val="0"/>
                                          <w:divBdr>
                                            <w:top w:val="none" w:sz="0" w:space="0" w:color="auto"/>
                                            <w:left w:val="none" w:sz="0" w:space="0" w:color="auto"/>
                                            <w:bottom w:val="none" w:sz="0" w:space="0" w:color="auto"/>
                                            <w:right w:val="none" w:sz="0" w:space="0" w:color="auto"/>
                                          </w:divBdr>
                                          <w:divsChild>
                                            <w:div w:id="830755439">
                                              <w:marLeft w:val="0"/>
                                              <w:marRight w:val="0"/>
                                              <w:marTop w:val="0"/>
                                              <w:marBottom w:val="0"/>
                                              <w:divBdr>
                                                <w:top w:val="none" w:sz="0" w:space="0" w:color="auto"/>
                                                <w:left w:val="none" w:sz="0" w:space="0" w:color="auto"/>
                                                <w:bottom w:val="none" w:sz="0" w:space="0" w:color="auto"/>
                                                <w:right w:val="none" w:sz="0" w:space="0" w:color="auto"/>
                                              </w:divBdr>
                                              <w:divsChild>
                                                <w:div w:id="2010711075">
                                                  <w:marLeft w:val="0"/>
                                                  <w:marRight w:val="0"/>
                                                  <w:marTop w:val="0"/>
                                                  <w:marBottom w:val="0"/>
                                                  <w:divBdr>
                                                    <w:top w:val="none" w:sz="0" w:space="0" w:color="auto"/>
                                                    <w:left w:val="none" w:sz="0" w:space="0" w:color="auto"/>
                                                    <w:bottom w:val="none" w:sz="0" w:space="0" w:color="auto"/>
                                                    <w:right w:val="none" w:sz="0" w:space="0" w:color="auto"/>
                                                  </w:divBdr>
                                                  <w:divsChild>
                                                    <w:div w:id="207423712">
                                                      <w:marLeft w:val="0"/>
                                                      <w:marRight w:val="0"/>
                                                      <w:marTop w:val="0"/>
                                                      <w:marBottom w:val="0"/>
                                                      <w:divBdr>
                                                        <w:top w:val="none" w:sz="0" w:space="0" w:color="auto"/>
                                                        <w:left w:val="none" w:sz="0" w:space="0" w:color="auto"/>
                                                        <w:bottom w:val="none" w:sz="0" w:space="0" w:color="auto"/>
                                                        <w:right w:val="none" w:sz="0" w:space="0" w:color="auto"/>
                                                      </w:divBdr>
                                                      <w:divsChild>
                                                        <w:div w:id="143083825">
                                                          <w:marLeft w:val="0"/>
                                                          <w:marRight w:val="0"/>
                                                          <w:marTop w:val="0"/>
                                                          <w:marBottom w:val="0"/>
                                                          <w:divBdr>
                                                            <w:top w:val="none" w:sz="0" w:space="0" w:color="auto"/>
                                                            <w:left w:val="none" w:sz="0" w:space="0" w:color="auto"/>
                                                            <w:bottom w:val="none" w:sz="0" w:space="0" w:color="auto"/>
                                                            <w:right w:val="none" w:sz="0" w:space="0" w:color="auto"/>
                                                          </w:divBdr>
                                                          <w:divsChild>
                                                            <w:div w:id="1340692166">
                                                              <w:marLeft w:val="0"/>
                                                              <w:marRight w:val="0"/>
                                                              <w:marTop w:val="0"/>
                                                              <w:marBottom w:val="0"/>
                                                              <w:divBdr>
                                                                <w:top w:val="none" w:sz="0" w:space="0" w:color="auto"/>
                                                                <w:left w:val="none" w:sz="0" w:space="0" w:color="auto"/>
                                                                <w:bottom w:val="none" w:sz="0" w:space="0" w:color="auto"/>
                                                                <w:right w:val="none" w:sz="0" w:space="0" w:color="auto"/>
                                                              </w:divBdr>
                                                              <w:divsChild>
                                                                <w:div w:id="1459105747">
                                                                  <w:marLeft w:val="0"/>
                                                                  <w:marRight w:val="0"/>
                                                                  <w:marTop w:val="0"/>
                                                                  <w:marBottom w:val="0"/>
                                                                  <w:divBdr>
                                                                    <w:top w:val="none" w:sz="0" w:space="0" w:color="auto"/>
                                                                    <w:left w:val="none" w:sz="0" w:space="0" w:color="auto"/>
                                                                    <w:bottom w:val="none" w:sz="0" w:space="0" w:color="auto"/>
                                                                    <w:right w:val="none" w:sz="0" w:space="0" w:color="auto"/>
                                                                  </w:divBdr>
                                                                  <w:divsChild>
                                                                    <w:div w:id="517306769">
                                                                      <w:marLeft w:val="0"/>
                                                                      <w:marRight w:val="0"/>
                                                                      <w:marTop w:val="0"/>
                                                                      <w:marBottom w:val="0"/>
                                                                      <w:divBdr>
                                                                        <w:top w:val="none" w:sz="0" w:space="0" w:color="auto"/>
                                                                        <w:left w:val="none" w:sz="0" w:space="0" w:color="auto"/>
                                                                        <w:bottom w:val="none" w:sz="0" w:space="0" w:color="auto"/>
                                                                        <w:right w:val="none" w:sz="0" w:space="0" w:color="auto"/>
                                                                      </w:divBdr>
                                                                      <w:divsChild>
                                                                        <w:div w:id="697853326">
                                                                          <w:marLeft w:val="0"/>
                                                                          <w:marRight w:val="0"/>
                                                                          <w:marTop w:val="0"/>
                                                                          <w:marBottom w:val="0"/>
                                                                          <w:divBdr>
                                                                            <w:top w:val="none" w:sz="0" w:space="0" w:color="auto"/>
                                                                            <w:left w:val="none" w:sz="0" w:space="0" w:color="auto"/>
                                                                            <w:bottom w:val="none" w:sz="0" w:space="0" w:color="auto"/>
                                                                            <w:right w:val="none" w:sz="0" w:space="0" w:color="auto"/>
                                                                          </w:divBdr>
                                                                          <w:divsChild>
                                                                            <w:div w:id="1097403567">
                                                                              <w:marLeft w:val="0"/>
                                                                              <w:marRight w:val="0"/>
                                                                              <w:marTop w:val="0"/>
                                                                              <w:marBottom w:val="0"/>
                                                                              <w:divBdr>
                                                                                <w:top w:val="none" w:sz="0" w:space="0" w:color="auto"/>
                                                                                <w:left w:val="none" w:sz="0" w:space="0" w:color="auto"/>
                                                                                <w:bottom w:val="none" w:sz="0" w:space="0" w:color="auto"/>
                                                                                <w:right w:val="none" w:sz="0" w:space="0" w:color="auto"/>
                                                                              </w:divBdr>
                                                                              <w:divsChild>
                                                                                <w:div w:id="1906792192">
                                                                                  <w:marLeft w:val="0"/>
                                                                                  <w:marRight w:val="0"/>
                                                                                  <w:marTop w:val="0"/>
                                                                                  <w:marBottom w:val="0"/>
                                                                                  <w:divBdr>
                                                                                    <w:top w:val="none" w:sz="0" w:space="0" w:color="auto"/>
                                                                                    <w:left w:val="none" w:sz="0" w:space="0" w:color="auto"/>
                                                                                    <w:bottom w:val="none" w:sz="0" w:space="0" w:color="auto"/>
                                                                                    <w:right w:val="none" w:sz="0" w:space="0" w:color="auto"/>
                                                                                  </w:divBdr>
                                                                                  <w:divsChild>
                                                                                    <w:div w:id="59789070">
                                                                                      <w:marLeft w:val="0"/>
                                                                                      <w:marRight w:val="0"/>
                                                                                      <w:marTop w:val="0"/>
                                                                                      <w:marBottom w:val="0"/>
                                                                                      <w:divBdr>
                                                                                        <w:top w:val="none" w:sz="0" w:space="0" w:color="auto"/>
                                                                                        <w:left w:val="none" w:sz="0" w:space="0" w:color="auto"/>
                                                                                        <w:bottom w:val="none" w:sz="0" w:space="0" w:color="auto"/>
                                                                                        <w:right w:val="none" w:sz="0" w:space="0" w:color="auto"/>
                                                                                      </w:divBdr>
                                                                                      <w:divsChild>
                                                                                        <w:div w:id="1070620472">
                                                                                          <w:marLeft w:val="0"/>
                                                                                          <w:marRight w:val="0"/>
                                                                                          <w:marTop w:val="0"/>
                                                                                          <w:marBottom w:val="0"/>
                                                                                          <w:divBdr>
                                                                                            <w:top w:val="none" w:sz="0" w:space="0" w:color="auto"/>
                                                                                            <w:left w:val="none" w:sz="0" w:space="0" w:color="auto"/>
                                                                                            <w:bottom w:val="none" w:sz="0" w:space="0" w:color="auto"/>
                                                                                            <w:right w:val="none" w:sz="0" w:space="0" w:color="auto"/>
                                                                                          </w:divBdr>
                                                                                          <w:divsChild>
                                                                                            <w:div w:id="2024700534">
                                                                                              <w:marLeft w:val="0"/>
                                                                                              <w:marRight w:val="0"/>
                                                                                              <w:marTop w:val="0"/>
                                                                                              <w:marBottom w:val="0"/>
                                                                                              <w:divBdr>
                                                                                                <w:top w:val="none" w:sz="0" w:space="0" w:color="auto"/>
                                                                                                <w:left w:val="none" w:sz="0" w:space="0" w:color="auto"/>
                                                                                                <w:bottom w:val="none" w:sz="0" w:space="0" w:color="auto"/>
                                                                                                <w:right w:val="none" w:sz="0" w:space="0" w:color="auto"/>
                                                                                              </w:divBdr>
                                                                                              <w:divsChild>
                                                                                                <w:div w:id="2078743463">
                                                                                                  <w:marLeft w:val="0"/>
                                                                                                  <w:marRight w:val="0"/>
                                                                                                  <w:marTop w:val="0"/>
                                                                                                  <w:marBottom w:val="0"/>
                                                                                                  <w:divBdr>
                                                                                                    <w:top w:val="none" w:sz="0" w:space="0" w:color="auto"/>
                                                                                                    <w:left w:val="none" w:sz="0" w:space="0" w:color="auto"/>
                                                                                                    <w:bottom w:val="none" w:sz="0" w:space="0" w:color="auto"/>
                                                                                                    <w:right w:val="none" w:sz="0" w:space="0" w:color="auto"/>
                                                                                                  </w:divBdr>
                                                                                                  <w:divsChild>
                                                                                                    <w:div w:id="24212308">
                                                                                                      <w:marLeft w:val="0"/>
                                                                                                      <w:marRight w:val="0"/>
                                                                                                      <w:marTop w:val="0"/>
                                                                                                      <w:marBottom w:val="0"/>
                                                                                                      <w:divBdr>
                                                                                                        <w:top w:val="none" w:sz="0" w:space="0" w:color="auto"/>
                                                                                                        <w:left w:val="none" w:sz="0" w:space="0" w:color="auto"/>
                                                                                                        <w:bottom w:val="none" w:sz="0" w:space="0" w:color="auto"/>
                                                                                                        <w:right w:val="none" w:sz="0" w:space="0" w:color="auto"/>
                                                                                                      </w:divBdr>
                                                                                                      <w:divsChild>
                                                                                                        <w:div w:id="1680810507">
                                                                                                          <w:marLeft w:val="0"/>
                                                                                                          <w:marRight w:val="0"/>
                                                                                                          <w:marTop w:val="0"/>
                                                                                                          <w:marBottom w:val="0"/>
                                                                                                          <w:divBdr>
                                                                                                            <w:top w:val="none" w:sz="0" w:space="0" w:color="auto"/>
                                                                                                            <w:left w:val="none" w:sz="0" w:space="0" w:color="auto"/>
                                                                                                            <w:bottom w:val="none" w:sz="0" w:space="0" w:color="auto"/>
                                                                                                            <w:right w:val="none" w:sz="0" w:space="0" w:color="auto"/>
                                                                                                          </w:divBdr>
                                                                                                          <w:divsChild>
                                                                                                            <w:div w:id="976960268">
                                                                                                              <w:marLeft w:val="0"/>
                                                                                                              <w:marRight w:val="0"/>
                                                                                                              <w:marTop w:val="0"/>
                                                                                                              <w:marBottom w:val="0"/>
                                                                                                              <w:divBdr>
                                                                                                                <w:top w:val="none" w:sz="0" w:space="0" w:color="auto"/>
                                                                                                                <w:left w:val="none" w:sz="0" w:space="0" w:color="auto"/>
                                                                                                                <w:bottom w:val="none" w:sz="0" w:space="0" w:color="auto"/>
                                                                                                                <w:right w:val="none" w:sz="0" w:space="0" w:color="auto"/>
                                                                                                              </w:divBdr>
                                                                                                              <w:divsChild>
                                                                                                                <w:div w:id="582179297">
                                                                                                                  <w:marLeft w:val="0"/>
                                                                                                                  <w:marRight w:val="0"/>
                                                                                                                  <w:marTop w:val="0"/>
                                                                                                                  <w:marBottom w:val="0"/>
                                                                                                                  <w:divBdr>
                                                                                                                    <w:top w:val="none" w:sz="0" w:space="0" w:color="auto"/>
                                                                                                                    <w:left w:val="none" w:sz="0" w:space="0" w:color="auto"/>
                                                                                                                    <w:bottom w:val="none" w:sz="0" w:space="0" w:color="auto"/>
                                                                                                                    <w:right w:val="none" w:sz="0" w:space="0" w:color="auto"/>
                                                                                                                  </w:divBdr>
                                                                                                                  <w:divsChild>
                                                                                                                    <w:div w:id="1314528926">
                                                                                                                      <w:marLeft w:val="0"/>
                                                                                                                      <w:marRight w:val="0"/>
                                                                                                                      <w:marTop w:val="0"/>
                                                                                                                      <w:marBottom w:val="0"/>
                                                                                                                      <w:divBdr>
                                                                                                                        <w:top w:val="none" w:sz="0" w:space="0" w:color="auto"/>
                                                                                                                        <w:left w:val="none" w:sz="0" w:space="0" w:color="auto"/>
                                                                                                                        <w:bottom w:val="none" w:sz="0" w:space="0" w:color="auto"/>
                                                                                                                        <w:right w:val="none" w:sz="0" w:space="0" w:color="auto"/>
                                                                                                                      </w:divBdr>
                                                                                                                      <w:divsChild>
                                                                                                                        <w:div w:id="324745622">
                                                                                                                          <w:marLeft w:val="0"/>
                                                                                                                          <w:marRight w:val="0"/>
                                                                                                                          <w:marTop w:val="0"/>
                                                                                                                          <w:marBottom w:val="0"/>
                                                                                                                          <w:divBdr>
                                                                                                                            <w:top w:val="none" w:sz="0" w:space="0" w:color="auto"/>
                                                                                                                            <w:left w:val="none" w:sz="0" w:space="0" w:color="auto"/>
                                                                                                                            <w:bottom w:val="none" w:sz="0" w:space="0" w:color="auto"/>
                                                                                                                            <w:right w:val="none" w:sz="0" w:space="0" w:color="auto"/>
                                                                                                                          </w:divBdr>
                                                                                                                          <w:divsChild>
                                                                                                                            <w:div w:id="9424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50421">
      <w:bodyDiv w:val="1"/>
      <w:marLeft w:val="0"/>
      <w:marRight w:val="0"/>
      <w:marTop w:val="0"/>
      <w:marBottom w:val="0"/>
      <w:divBdr>
        <w:top w:val="none" w:sz="0" w:space="0" w:color="auto"/>
        <w:left w:val="none" w:sz="0" w:space="0" w:color="auto"/>
        <w:bottom w:val="none" w:sz="0" w:space="0" w:color="auto"/>
        <w:right w:val="none" w:sz="0" w:space="0" w:color="auto"/>
      </w:divBdr>
    </w:div>
    <w:div w:id="1769111188">
      <w:bodyDiv w:val="1"/>
      <w:marLeft w:val="0"/>
      <w:marRight w:val="0"/>
      <w:marTop w:val="0"/>
      <w:marBottom w:val="0"/>
      <w:divBdr>
        <w:top w:val="none" w:sz="0" w:space="0" w:color="auto"/>
        <w:left w:val="none" w:sz="0" w:space="0" w:color="auto"/>
        <w:bottom w:val="none" w:sz="0" w:space="0" w:color="auto"/>
        <w:right w:val="none" w:sz="0" w:space="0" w:color="auto"/>
      </w:divBdr>
      <w:divsChild>
        <w:div w:id="48696831">
          <w:marLeft w:val="0"/>
          <w:marRight w:val="0"/>
          <w:marTop w:val="0"/>
          <w:marBottom w:val="0"/>
          <w:divBdr>
            <w:top w:val="none" w:sz="0" w:space="0" w:color="auto"/>
            <w:left w:val="none" w:sz="0" w:space="0" w:color="auto"/>
            <w:bottom w:val="none" w:sz="0" w:space="0" w:color="auto"/>
            <w:right w:val="none" w:sz="0" w:space="0" w:color="auto"/>
          </w:divBdr>
        </w:div>
      </w:divsChild>
    </w:div>
    <w:div w:id="1808694083">
      <w:bodyDiv w:val="1"/>
      <w:marLeft w:val="0"/>
      <w:marRight w:val="0"/>
      <w:marTop w:val="0"/>
      <w:marBottom w:val="0"/>
      <w:divBdr>
        <w:top w:val="none" w:sz="0" w:space="0" w:color="auto"/>
        <w:left w:val="none" w:sz="0" w:space="0" w:color="auto"/>
        <w:bottom w:val="none" w:sz="0" w:space="0" w:color="auto"/>
        <w:right w:val="none" w:sz="0" w:space="0" w:color="auto"/>
      </w:divBdr>
    </w:div>
    <w:div w:id="1823237118">
      <w:bodyDiv w:val="1"/>
      <w:marLeft w:val="0"/>
      <w:marRight w:val="0"/>
      <w:marTop w:val="0"/>
      <w:marBottom w:val="0"/>
      <w:divBdr>
        <w:top w:val="none" w:sz="0" w:space="0" w:color="auto"/>
        <w:left w:val="none" w:sz="0" w:space="0" w:color="auto"/>
        <w:bottom w:val="none" w:sz="0" w:space="0" w:color="auto"/>
        <w:right w:val="none" w:sz="0" w:space="0" w:color="auto"/>
      </w:divBdr>
    </w:div>
    <w:div w:id="1861964046">
      <w:bodyDiv w:val="1"/>
      <w:marLeft w:val="0"/>
      <w:marRight w:val="0"/>
      <w:marTop w:val="0"/>
      <w:marBottom w:val="0"/>
      <w:divBdr>
        <w:top w:val="none" w:sz="0" w:space="0" w:color="auto"/>
        <w:left w:val="none" w:sz="0" w:space="0" w:color="auto"/>
        <w:bottom w:val="none" w:sz="0" w:space="0" w:color="auto"/>
        <w:right w:val="none" w:sz="0" w:space="0" w:color="auto"/>
      </w:divBdr>
    </w:div>
    <w:div w:id="1861964684">
      <w:bodyDiv w:val="1"/>
      <w:marLeft w:val="0"/>
      <w:marRight w:val="0"/>
      <w:marTop w:val="0"/>
      <w:marBottom w:val="0"/>
      <w:divBdr>
        <w:top w:val="none" w:sz="0" w:space="0" w:color="auto"/>
        <w:left w:val="none" w:sz="0" w:space="0" w:color="auto"/>
        <w:bottom w:val="none" w:sz="0" w:space="0" w:color="auto"/>
        <w:right w:val="none" w:sz="0" w:space="0" w:color="auto"/>
      </w:divBdr>
    </w:div>
    <w:div w:id="1922564528">
      <w:bodyDiv w:val="1"/>
      <w:marLeft w:val="0"/>
      <w:marRight w:val="0"/>
      <w:marTop w:val="0"/>
      <w:marBottom w:val="0"/>
      <w:divBdr>
        <w:top w:val="none" w:sz="0" w:space="0" w:color="auto"/>
        <w:left w:val="none" w:sz="0" w:space="0" w:color="auto"/>
        <w:bottom w:val="none" w:sz="0" w:space="0" w:color="auto"/>
        <w:right w:val="none" w:sz="0" w:space="0" w:color="auto"/>
      </w:divBdr>
    </w:div>
    <w:div w:id="1933707117">
      <w:bodyDiv w:val="1"/>
      <w:marLeft w:val="0"/>
      <w:marRight w:val="0"/>
      <w:marTop w:val="0"/>
      <w:marBottom w:val="0"/>
      <w:divBdr>
        <w:top w:val="none" w:sz="0" w:space="0" w:color="auto"/>
        <w:left w:val="none" w:sz="0" w:space="0" w:color="auto"/>
        <w:bottom w:val="none" w:sz="0" w:space="0" w:color="auto"/>
        <w:right w:val="none" w:sz="0" w:space="0" w:color="auto"/>
      </w:divBdr>
    </w:div>
    <w:div w:id="1982886001">
      <w:bodyDiv w:val="1"/>
      <w:marLeft w:val="0"/>
      <w:marRight w:val="0"/>
      <w:marTop w:val="0"/>
      <w:marBottom w:val="0"/>
      <w:divBdr>
        <w:top w:val="none" w:sz="0" w:space="0" w:color="auto"/>
        <w:left w:val="none" w:sz="0" w:space="0" w:color="auto"/>
        <w:bottom w:val="none" w:sz="0" w:space="0" w:color="auto"/>
        <w:right w:val="none" w:sz="0" w:space="0" w:color="auto"/>
      </w:divBdr>
    </w:div>
    <w:div w:id="2033417047">
      <w:bodyDiv w:val="1"/>
      <w:marLeft w:val="0"/>
      <w:marRight w:val="0"/>
      <w:marTop w:val="0"/>
      <w:marBottom w:val="0"/>
      <w:divBdr>
        <w:top w:val="none" w:sz="0" w:space="0" w:color="auto"/>
        <w:left w:val="none" w:sz="0" w:space="0" w:color="auto"/>
        <w:bottom w:val="none" w:sz="0" w:space="0" w:color="auto"/>
        <w:right w:val="none" w:sz="0" w:space="0" w:color="auto"/>
      </w:divBdr>
    </w:div>
    <w:div w:id="2042437403">
      <w:bodyDiv w:val="1"/>
      <w:marLeft w:val="0"/>
      <w:marRight w:val="0"/>
      <w:marTop w:val="0"/>
      <w:marBottom w:val="0"/>
      <w:divBdr>
        <w:top w:val="none" w:sz="0" w:space="0" w:color="auto"/>
        <w:left w:val="none" w:sz="0" w:space="0" w:color="auto"/>
        <w:bottom w:val="none" w:sz="0" w:space="0" w:color="auto"/>
        <w:right w:val="none" w:sz="0" w:space="0" w:color="auto"/>
      </w:divBdr>
    </w:div>
    <w:div w:id="2046906111">
      <w:bodyDiv w:val="1"/>
      <w:marLeft w:val="0"/>
      <w:marRight w:val="0"/>
      <w:marTop w:val="0"/>
      <w:marBottom w:val="0"/>
      <w:divBdr>
        <w:top w:val="none" w:sz="0" w:space="0" w:color="auto"/>
        <w:left w:val="none" w:sz="0" w:space="0" w:color="auto"/>
        <w:bottom w:val="none" w:sz="0" w:space="0" w:color="auto"/>
        <w:right w:val="none" w:sz="0" w:space="0" w:color="auto"/>
      </w:divBdr>
    </w:div>
    <w:div w:id="2090736342">
      <w:bodyDiv w:val="1"/>
      <w:marLeft w:val="0"/>
      <w:marRight w:val="0"/>
      <w:marTop w:val="0"/>
      <w:marBottom w:val="0"/>
      <w:divBdr>
        <w:top w:val="none" w:sz="0" w:space="0" w:color="auto"/>
        <w:left w:val="none" w:sz="0" w:space="0" w:color="auto"/>
        <w:bottom w:val="none" w:sz="0" w:space="0" w:color="auto"/>
        <w:right w:val="none" w:sz="0" w:space="0" w:color="auto"/>
      </w:divBdr>
    </w:div>
    <w:div w:id="2108578487">
      <w:bodyDiv w:val="1"/>
      <w:marLeft w:val="0"/>
      <w:marRight w:val="0"/>
      <w:marTop w:val="0"/>
      <w:marBottom w:val="0"/>
      <w:divBdr>
        <w:top w:val="none" w:sz="0" w:space="0" w:color="auto"/>
        <w:left w:val="none" w:sz="0" w:space="0" w:color="auto"/>
        <w:bottom w:val="none" w:sz="0" w:space="0" w:color="auto"/>
        <w:right w:val="none" w:sz="0" w:space="0" w:color="auto"/>
      </w:divBdr>
    </w:div>
    <w:div w:id="2142964572">
      <w:bodyDiv w:val="1"/>
      <w:marLeft w:val="0"/>
      <w:marRight w:val="0"/>
      <w:marTop w:val="0"/>
      <w:marBottom w:val="0"/>
      <w:divBdr>
        <w:top w:val="none" w:sz="0" w:space="0" w:color="auto"/>
        <w:left w:val="none" w:sz="0" w:space="0" w:color="auto"/>
        <w:bottom w:val="none" w:sz="0" w:space="0" w:color="auto"/>
        <w:right w:val="none" w:sz="0" w:space="0" w:color="auto"/>
      </w:divBdr>
    </w:div>
    <w:div w:id="2144616528">
      <w:bodyDiv w:val="1"/>
      <w:marLeft w:val="0"/>
      <w:marRight w:val="0"/>
      <w:marTop w:val="0"/>
      <w:marBottom w:val="0"/>
      <w:divBdr>
        <w:top w:val="none" w:sz="0" w:space="0" w:color="auto"/>
        <w:left w:val="none" w:sz="0" w:space="0" w:color="auto"/>
        <w:bottom w:val="none" w:sz="0" w:space="0" w:color="auto"/>
        <w:right w:val="none" w:sz="0" w:space="0" w:color="auto"/>
      </w:divBdr>
      <w:divsChild>
        <w:div w:id="57740341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15651812">
              <w:marLeft w:val="0"/>
              <w:marRight w:val="0"/>
              <w:marTop w:val="0"/>
              <w:marBottom w:val="0"/>
              <w:divBdr>
                <w:top w:val="none" w:sz="0" w:space="0" w:color="auto"/>
                <w:left w:val="none" w:sz="0" w:space="0" w:color="auto"/>
                <w:bottom w:val="none" w:sz="0" w:space="0" w:color="auto"/>
                <w:right w:val="none" w:sz="0" w:space="0" w:color="auto"/>
              </w:divBdr>
            </w:div>
            <w:div w:id="4093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esterlen.n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ost@vesterlen.no" TargetMode="External"/><Relationship Id="rId7" Type="http://schemas.openxmlformats.org/officeDocument/2006/relationships/endnotes" Target="endnotes.xml"/><Relationship Id="rId12" Type="http://schemas.openxmlformats.org/officeDocument/2006/relationships/hyperlink" Target="http://www.vesterlen.no/aktivitet"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post@vesterlen.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vesterlen.n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kretskontor@vesterlenkrets.no" TargetMode="External"/><Relationship Id="rId14" Type="http://schemas.openxmlformats.org/officeDocument/2006/relationships/image" Target="media/image3.png"/><Relationship Id="rId22" Type="http://schemas.openxmlformats.org/officeDocument/2006/relationships/hyperlink" Target="mailto:post@vesterlen.no"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CF4380.A0C0F9B0" TargetMode="External"/><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22E3-894B-E545-BE82-3655100B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5747</Words>
  <Characters>30463</Characters>
  <Application>Microsoft Office Word</Application>
  <DocSecurity>0</DocSecurity>
  <Lines>253</Lines>
  <Paragraphs>72</Paragraphs>
  <ScaleCrop>false</ScaleCrop>
  <HeadingPairs>
    <vt:vector size="2" baseType="variant">
      <vt:variant>
        <vt:lpstr>Tittel</vt:lpstr>
      </vt:variant>
      <vt:variant>
        <vt:i4>1</vt:i4>
      </vt:variant>
    </vt:vector>
  </HeadingPairs>
  <TitlesOfParts>
    <vt:vector size="1" baseType="lpstr">
      <vt:lpstr>Årsmøtepapirer</vt:lpstr>
    </vt:vector>
  </TitlesOfParts>
  <Company>TOSHIBA</Company>
  <LinksUpToDate>false</LinksUpToDate>
  <CharactersWithSpaces>36138</CharactersWithSpaces>
  <SharedDoc>false</SharedDoc>
  <HLinks>
    <vt:vector size="282" baseType="variant">
      <vt:variant>
        <vt:i4>917573</vt:i4>
      </vt:variant>
      <vt:variant>
        <vt:i4>279</vt:i4>
      </vt:variant>
      <vt:variant>
        <vt:i4>0</vt:i4>
      </vt:variant>
      <vt:variant>
        <vt:i4>5</vt:i4>
      </vt:variant>
      <vt:variant>
        <vt:lpwstr>http://www.vesterlenkrets.no/</vt:lpwstr>
      </vt:variant>
      <vt:variant>
        <vt:lpwstr/>
      </vt:variant>
      <vt:variant>
        <vt:i4>1048624</vt:i4>
      </vt:variant>
      <vt:variant>
        <vt:i4>272</vt:i4>
      </vt:variant>
      <vt:variant>
        <vt:i4>0</vt:i4>
      </vt:variant>
      <vt:variant>
        <vt:i4>5</vt:i4>
      </vt:variant>
      <vt:variant>
        <vt:lpwstr/>
      </vt:variant>
      <vt:variant>
        <vt:lpwstr>_Toc316649191</vt:lpwstr>
      </vt:variant>
      <vt:variant>
        <vt:i4>1048624</vt:i4>
      </vt:variant>
      <vt:variant>
        <vt:i4>266</vt:i4>
      </vt:variant>
      <vt:variant>
        <vt:i4>0</vt:i4>
      </vt:variant>
      <vt:variant>
        <vt:i4>5</vt:i4>
      </vt:variant>
      <vt:variant>
        <vt:lpwstr/>
      </vt:variant>
      <vt:variant>
        <vt:lpwstr>_Toc316649190</vt:lpwstr>
      </vt:variant>
      <vt:variant>
        <vt:i4>1114160</vt:i4>
      </vt:variant>
      <vt:variant>
        <vt:i4>260</vt:i4>
      </vt:variant>
      <vt:variant>
        <vt:i4>0</vt:i4>
      </vt:variant>
      <vt:variant>
        <vt:i4>5</vt:i4>
      </vt:variant>
      <vt:variant>
        <vt:lpwstr/>
      </vt:variant>
      <vt:variant>
        <vt:lpwstr>_Toc316649189</vt:lpwstr>
      </vt:variant>
      <vt:variant>
        <vt:i4>1114160</vt:i4>
      </vt:variant>
      <vt:variant>
        <vt:i4>254</vt:i4>
      </vt:variant>
      <vt:variant>
        <vt:i4>0</vt:i4>
      </vt:variant>
      <vt:variant>
        <vt:i4>5</vt:i4>
      </vt:variant>
      <vt:variant>
        <vt:lpwstr/>
      </vt:variant>
      <vt:variant>
        <vt:lpwstr>_Toc316649188</vt:lpwstr>
      </vt:variant>
      <vt:variant>
        <vt:i4>1114160</vt:i4>
      </vt:variant>
      <vt:variant>
        <vt:i4>248</vt:i4>
      </vt:variant>
      <vt:variant>
        <vt:i4>0</vt:i4>
      </vt:variant>
      <vt:variant>
        <vt:i4>5</vt:i4>
      </vt:variant>
      <vt:variant>
        <vt:lpwstr/>
      </vt:variant>
      <vt:variant>
        <vt:lpwstr>_Toc316649187</vt:lpwstr>
      </vt:variant>
      <vt:variant>
        <vt:i4>1114160</vt:i4>
      </vt:variant>
      <vt:variant>
        <vt:i4>242</vt:i4>
      </vt:variant>
      <vt:variant>
        <vt:i4>0</vt:i4>
      </vt:variant>
      <vt:variant>
        <vt:i4>5</vt:i4>
      </vt:variant>
      <vt:variant>
        <vt:lpwstr/>
      </vt:variant>
      <vt:variant>
        <vt:lpwstr>_Toc316649186</vt:lpwstr>
      </vt:variant>
      <vt:variant>
        <vt:i4>1114160</vt:i4>
      </vt:variant>
      <vt:variant>
        <vt:i4>236</vt:i4>
      </vt:variant>
      <vt:variant>
        <vt:i4>0</vt:i4>
      </vt:variant>
      <vt:variant>
        <vt:i4>5</vt:i4>
      </vt:variant>
      <vt:variant>
        <vt:lpwstr/>
      </vt:variant>
      <vt:variant>
        <vt:lpwstr>_Toc316649185</vt:lpwstr>
      </vt:variant>
      <vt:variant>
        <vt:i4>1114160</vt:i4>
      </vt:variant>
      <vt:variant>
        <vt:i4>230</vt:i4>
      </vt:variant>
      <vt:variant>
        <vt:i4>0</vt:i4>
      </vt:variant>
      <vt:variant>
        <vt:i4>5</vt:i4>
      </vt:variant>
      <vt:variant>
        <vt:lpwstr/>
      </vt:variant>
      <vt:variant>
        <vt:lpwstr>_Toc316649184</vt:lpwstr>
      </vt:variant>
      <vt:variant>
        <vt:i4>1114160</vt:i4>
      </vt:variant>
      <vt:variant>
        <vt:i4>224</vt:i4>
      </vt:variant>
      <vt:variant>
        <vt:i4>0</vt:i4>
      </vt:variant>
      <vt:variant>
        <vt:i4>5</vt:i4>
      </vt:variant>
      <vt:variant>
        <vt:lpwstr/>
      </vt:variant>
      <vt:variant>
        <vt:lpwstr>_Toc316649183</vt:lpwstr>
      </vt:variant>
      <vt:variant>
        <vt:i4>1114160</vt:i4>
      </vt:variant>
      <vt:variant>
        <vt:i4>218</vt:i4>
      </vt:variant>
      <vt:variant>
        <vt:i4>0</vt:i4>
      </vt:variant>
      <vt:variant>
        <vt:i4>5</vt:i4>
      </vt:variant>
      <vt:variant>
        <vt:lpwstr/>
      </vt:variant>
      <vt:variant>
        <vt:lpwstr>_Toc316649182</vt:lpwstr>
      </vt:variant>
      <vt:variant>
        <vt:i4>1114160</vt:i4>
      </vt:variant>
      <vt:variant>
        <vt:i4>212</vt:i4>
      </vt:variant>
      <vt:variant>
        <vt:i4>0</vt:i4>
      </vt:variant>
      <vt:variant>
        <vt:i4>5</vt:i4>
      </vt:variant>
      <vt:variant>
        <vt:lpwstr/>
      </vt:variant>
      <vt:variant>
        <vt:lpwstr>_Toc316649181</vt:lpwstr>
      </vt:variant>
      <vt:variant>
        <vt:i4>1114160</vt:i4>
      </vt:variant>
      <vt:variant>
        <vt:i4>206</vt:i4>
      </vt:variant>
      <vt:variant>
        <vt:i4>0</vt:i4>
      </vt:variant>
      <vt:variant>
        <vt:i4>5</vt:i4>
      </vt:variant>
      <vt:variant>
        <vt:lpwstr/>
      </vt:variant>
      <vt:variant>
        <vt:lpwstr>_Toc316649180</vt:lpwstr>
      </vt:variant>
      <vt:variant>
        <vt:i4>1966128</vt:i4>
      </vt:variant>
      <vt:variant>
        <vt:i4>200</vt:i4>
      </vt:variant>
      <vt:variant>
        <vt:i4>0</vt:i4>
      </vt:variant>
      <vt:variant>
        <vt:i4>5</vt:i4>
      </vt:variant>
      <vt:variant>
        <vt:lpwstr/>
      </vt:variant>
      <vt:variant>
        <vt:lpwstr>_Toc316649179</vt:lpwstr>
      </vt:variant>
      <vt:variant>
        <vt:i4>1966128</vt:i4>
      </vt:variant>
      <vt:variant>
        <vt:i4>194</vt:i4>
      </vt:variant>
      <vt:variant>
        <vt:i4>0</vt:i4>
      </vt:variant>
      <vt:variant>
        <vt:i4>5</vt:i4>
      </vt:variant>
      <vt:variant>
        <vt:lpwstr/>
      </vt:variant>
      <vt:variant>
        <vt:lpwstr>_Toc316649178</vt:lpwstr>
      </vt:variant>
      <vt:variant>
        <vt:i4>1966128</vt:i4>
      </vt:variant>
      <vt:variant>
        <vt:i4>188</vt:i4>
      </vt:variant>
      <vt:variant>
        <vt:i4>0</vt:i4>
      </vt:variant>
      <vt:variant>
        <vt:i4>5</vt:i4>
      </vt:variant>
      <vt:variant>
        <vt:lpwstr/>
      </vt:variant>
      <vt:variant>
        <vt:lpwstr>_Toc316649177</vt:lpwstr>
      </vt:variant>
      <vt:variant>
        <vt:i4>1966128</vt:i4>
      </vt:variant>
      <vt:variant>
        <vt:i4>182</vt:i4>
      </vt:variant>
      <vt:variant>
        <vt:i4>0</vt:i4>
      </vt:variant>
      <vt:variant>
        <vt:i4>5</vt:i4>
      </vt:variant>
      <vt:variant>
        <vt:lpwstr/>
      </vt:variant>
      <vt:variant>
        <vt:lpwstr>_Toc316649176</vt:lpwstr>
      </vt:variant>
      <vt:variant>
        <vt:i4>1966128</vt:i4>
      </vt:variant>
      <vt:variant>
        <vt:i4>176</vt:i4>
      </vt:variant>
      <vt:variant>
        <vt:i4>0</vt:i4>
      </vt:variant>
      <vt:variant>
        <vt:i4>5</vt:i4>
      </vt:variant>
      <vt:variant>
        <vt:lpwstr/>
      </vt:variant>
      <vt:variant>
        <vt:lpwstr>_Toc316649175</vt:lpwstr>
      </vt:variant>
      <vt:variant>
        <vt:i4>1966128</vt:i4>
      </vt:variant>
      <vt:variant>
        <vt:i4>170</vt:i4>
      </vt:variant>
      <vt:variant>
        <vt:i4>0</vt:i4>
      </vt:variant>
      <vt:variant>
        <vt:i4>5</vt:i4>
      </vt:variant>
      <vt:variant>
        <vt:lpwstr/>
      </vt:variant>
      <vt:variant>
        <vt:lpwstr>_Toc316649174</vt:lpwstr>
      </vt:variant>
      <vt:variant>
        <vt:i4>1966128</vt:i4>
      </vt:variant>
      <vt:variant>
        <vt:i4>164</vt:i4>
      </vt:variant>
      <vt:variant>
        <vt:i4>0</vt:i4>
      </vt:variant>
      <vt:variant>
        <vt:i4>5</vt:i4>
      </vt:variant>
      <vt:variant>
        <vt:lpwstr/>
      </vt:variant>
      <vt:variant>
        <vt:lpwstr>_Toc316649173</vt:lpwstr>
      </vt:variant>
      <vt:variant>
        <vt:i4>1966128</vt:i4>
      </vt:variant>
      <vt:variant>
        <vt:i4>158</vt:i4>
      </vt:variant>
      <vt:variant>
        <vt:i4>0</vt:i4>
      </vt:variant>
      <vt:variant>
        <vt:i4>5</vt:i4>
      </vt:variant>
      <vt:variant>
        <vt:lpwstr/>
      </vt:variant>
      <vt:variant>
        <vt:lpwstr>_Toc316649172</vt:lpwstr>
      </vt:variant>
      <vt:variant>
        <vt:i4>1966128</vt:i4>
      </vt:variant>
      <vt:variant>
        <vt:i4>152</vt:i4>
      </vt:variant>
      <vt:variant>
        <vt:i4>0</vt:i4>
      </vt:variant>
      <vt:variant>
        <vt:i4>5</vt:i4>
      </vt:variant>
      <vt:variant>
        <vt:lpwstr/>
      </vt:variant>
      <vt:variant>
        <vt:lpwstr>_Toc316649171</vt:lpwstr>
      </vt:variant>
      <vt:variant>
        <vt:i4>1966128</vt:i4>
      </vt:variant>
      <vt:variant>
        <vt:i4>146</vt:i4>
      </vt:variant>
      <vt:variant>
        <vt:i4>0</vt:i4>
      </vt:variant>
      <vt:variant>
        <vt:i4>5</vt:i4>
      </vt:variant>
      <vt:variant>
        <vt:lpwstr/>
      </vt:variant>
      <vt:variant>
        <vt:lpwstr>_Toc316649170</vt:lpwstr>
      </vt:variant>
      <vt:variant>
        <vt:i4>2031664</vt:i4>
      </vt:variant>
      <vt:variant>
        <vt:i4>140</vt:i4>
      </vt:variant>
      <vt:variant>
        <vt:i4>0</vt:i4>
      </vt:variant>
      <vt:variant>
        <vt:i4>5</vt:i4>
      </vt:variant>
      <vt:variant>
        <vt:lpwstr/>
      </vt:variant>
      <vt:variant>
        <vt:lpwstr>_Toc316649169</vt:lpwstr>
      </vt:variant>
      <vt:variant>
        <vt:i4>2031664</vt:i4>
      </vt:variant>
      <vt:variant>
        <vt:i4>134</vt:i4>
      </vt:variant>
      <vt:variant>
        <vt:i4>0</vt:i4>
      </vt:variant>
      <vt:variant>
        <vt:i4>5</vt:i4>
      </vt:variant>
      <vt:variant>
        <vt:lpwstr/>
      </vt:variant>
      <vt:variant>
        <vt:lpwstr>_Toc316649168</vt:lpwstr>
      </vt:variant>
      <vt:variant>
        <vt:i4>2031664</vt:i4>
      </vt:variant>
      <vt:variant>
        <vt:i4>128</vt:i4>
      </vt:variant>
      <vt:variant>
        <vt:i4>0</vt:i4>
      </vt:variant>
      <vt:variant>
        <vt:i4>5</vt:i4>
      </vt:variant>
      <vt:variant>
        <vt:lpwstr/>
      </vt:variant>
      <vt:variant>
        <vt:lpwstr>_Toc316649167</vt:lpwstr>
      </vt:variant>
      <vt:variant>
        <vt:i4>2031664</vt:i4>
      </vt:variant>
      <vt:variant>
        <vt:i4>122</vt:i4>
      </vt:variant>
      <vt:variant>
        <vt:i4>0</vt:i4>
      </vt:variant>
      <vt:variant>
        <vt:i4>5</vt:i4>
      </vt:variant>
      <vt:variant>
        <vt:lpwstr/>
      </vt:variant>
      <vt:variant>
        <vt:lpwstr>_Toc316649166</vt:lpwstr>
      </vt:variant>
      <vt:variant>
        <vt:i4>2031664</vt:i4>
      </vt:variant>
      <vt:variant>
        <vt:i4>116</vt:i4>
      </vt:variant>
      <vt:variant>
        <vt:i4>0</vt:i4>
      </vt:variant>
      <vt:variant>
        <vt:i4>5</vt:i4>
      </vt:variant>
      <vt:variant>
        <vt:lpwstr/>
      </vt:variant>
      <vt:variant>
        <vt:lpwstr>_Toc316649165</vt:lpwstr>
      </vt:variant>
      <vt:variant>
        <vt:i4>2031664</vt:i4>
      </vt:variant>
      <vt:variant>
        <vt:i4>110</vt:i4>
      </vt:variant>
      <vt:variant>
        <vt:i4>0</vt:i4>
      </vt:variant>
      <vt:variant>
        <vt:i4>5</vt:i4>
      </vt:variant>
      <vt:variant>
        <vt:lpwstr/>
      </vt:variant>
      <vt:variant>
        <vt:lpwstr>_Toc316649164</vt:lpwstr>
      </vt:variant>
      <vt:variant>
        <vt:i4>2031664</vt:i4>
      </vt:variant>
      <vt:variant>
        <vt:i4>104</vt:i4>
      </vt:variant>
      <vt:variant>
        <vt:i4>0</vt:i4>
      </vt:variant>
      <vt:variant>
        <vt:i4>5</vt:i4>
      </vt:variant>
      <vt:variant>
        <vt:lpwstr/>
      </vt:variant>
      <vt:variant>
        <vt:lpwstr>_Toc316649163</vt:lpwstr>
      </vt:variant>
      <vt:variant>
        <vt:i4>2031664</vt:i4>
      </vt:variant>
      <vt:variant>
        <vt:i4>98</vt:i4>
      </vt:variant>
      <vt:variant>
        <vt:i4>0</vt:i4>
      </vt:variant>
      <vt:variant>
        <vt:i4>5</vt:i4>
      </vt:variant>
      <vt:variant>
        <vt:lpwstr/>
      </vt:variant>
      <vt:variant>
        <vt:lpwstr>_Toc316649162</vt:lpwstr>
      </vt:variant>
      <vt:variant>
        <vt:i4>2031664</vt:i4>
      </vt:variant>
      <vt:variant>
        <vt:i4>92</vt:i4>
      </vt:variant>
      <vt:variant>
        <vt:i4>0</vt:i4>
      </vt:variant>
      <vt:variant>
        <vt:i4>5</vt:i4>
      </vt:variant>
      <vt:variant>
        <vt:lpwstr/>
      </vt:variant>
      <vt:variant>
        <vt:lpwstr>_Toc316649161</vt:lpwstr>
      </vt:variant>
      <vt:variant>
        <vt:i4>2031664</vt:i4>
      </vt:variant>
      <vt:variant>
        <vt:i4>86</vt:i4>
      </vt:variant>
      <vt:variant>
        <vt:i4>0</vt:i4>
      </vt:variant>
      <vt:variant>
        <vt:i4>5</vt:i4>
      </vt:variant>
      <vt:variant>
        <vt:lpwstr/>
      </vt:variant>
      <vt:variant>
        <vt:lpwstr>_Toc316649160</vt:lpwstr>
      </vt:variant>
      <vt:variant>
        <vt:i4>1835056</vt:i4>
      </vt:variant>
      <vt:variant>
        <vt:i4>80</vt:i4>
      </vt:variant>
      <vt:variant>
        <vt:i4>0</vt:i4>
      </vt:variant>
      <vt:variant>
        <vt:i4>5</vt:i4>
      </vt:variant>
      <vt:variant>
        <vt:lpwstr/>
      </vt:variant>
      <vt:variant>
        <vt:lpwstr>_Toc316649159</vt:lpwstr>
      </vt:variant>
      <vt:variant>
        <vt:i4>1835056</vt:i4>
      </vt:variant>
      <vt:variant>
        <vt:i4>74</vt:i4>
      </vt:variant>
      <vt:variant>
        <vt:i4>0</vt:i4>
      </vt:variant>
      <vt:variant>
        <vt:i4>5</vt:i4>
      </vt:variant>
      <vt:variant>
        <vt:lpwstr/>
      </vt:variant>
      <vt:variant>
        <vt:lpwstr>_Toc316649158</vt:lpwstr>
      </vt:variant>
      <vt:variant>
        <vt:i4>1835056</vt:i4>
      </vt:variant>
      <vt:variant>
        <vt:i4>68</vt:i4>
      </vt:variant>
      <vt:variant>
        <vt:i4>0</vt:i4>
      </vt:variant>
      <vt:variant>
        <vt:i4>5</vt:i4>
      </vt:variant>
      <vt:variant>
        <vt:lpwstr/>
      </vt:variant>
      <vt:variant>
        <vt:lpwstr>_Toc316649157</vt:lpwstr>
      </vt:variant>
      <vt:variant>
        <vt:i4>1835056</vt:i4>
      </vt:variant>
      <vt:variant>
        <vt:i4>62</vt:i4>
      </vt:variant>
      <vt:variant>
        <vt:i4>0</vt:i4>
      </vt:variant>
      <vt:variant>
        <vt:i4>5</vt:i4>
      </vt:variant>
      <vt:variant>
        <vt:lpwstr/>
      </vt:variant>
      <vt:variant>
        <vt:lpwstr>_Toc316649156</vt:lpwstr>
      </vt:variant>
      <vt:variant>
        <vt:i4>1835056</vt:i4>
      </vt:variant>
      <vt:variant>
        <vt:i4>56</vt:i4>
      </vt:variant>
      <vt:variant>
        <vt:i4>0</vt:i4>
      </vt:variant>
      <vt:variant>
        <vt:i4>5</vt:i4>
      </vt:variant>
      <vt:variant>
        <vt:lpwstr/>
      </vt:variant>
      <vt:variant>
        <vt:lpwstr>_Toc316649155</vt:lpwstr>
      </vt:variant>
      <vt:variant>
        <vt:i4>1835056</vt:i4>
      </vt:variant>
      <vt:variant>
        <vt:i4>50</vt:i4>
      </vt:variant>
      <vt:variant>
        <vt:i4>0</vt:i4>
      </vt:variant>
      <vt:variant>
        <vt:i4>5</vt:i4>
      </vt:variant>
      <vt:variant>
        <vt:lpwstr/>
      </vt:variant>
      <vt:variant>
        <vt:lpwstr>_Toc316649154</vt:lpwstr>
      </vt:variant>
      <vt:variant>
        <vt:i4>1835056</vt:i4>
      </vt:variant>
      <vt:variant>
        <vt:i4>44</vt:i4>
      </vt:variant>
      <vt:variant>
        <vt:i4>0</vt:i4>
      </vt:variant>
      <vt:variant>
        <vt:i4>5</vt:i4>
      </vt:variant>
      <vt:variant>
        <vt:lpwstr/>
      </vt:variant>
      <vt:variant>
        <vt:lpwstr>_Toc316649153</vt:lpwstr>
      </vt:variant>
      <vt:variant>
        <vt:i4>1835056</vt:i4>
      </vt:variant>
      <vt:variant>
        <vt:i4>38</vt:i4>
      </vt:variant>
      <vt:variant>
        <vt:i4>0</vt:i4>
      </vt:variant>
      <vt:variant>
        <vt:i4>5</vt:i4>
      </vt:variant>
      <vt:variant>
        <vt:lpwstr/>
      </vt:variant>
      <vt:variant>
        <vt:lpwstr>_Toc316649152</vt:lpwstr>
      </vt:variant>
      <vt:variant>
        <vt:i4>1835056</vt:i4>
      </vt:variant>
      <vt:variant>
        <vt:i4>32</vt:i4>
      </vt:variant>
      <vt:variant>
        <vt:i4>0</vt:i4>
      </vt:variant>
      <vt:variant>
        <vt:i4>5</vt:i4>
      </vt:variant>
      <vt:variant>
        <vt:lpwstr/>
      </vt:variant>
      <vt:variant>
        <vt:lpwstr>_Toc316649151</vt:lpwstr>
      </vt:variant>
      <vt:variant>
        <vt:i4>1835056</vt:i4>
      </vt:variant>
      <vt:variant>
        <vt:i4>26</vt:i4>
      </vt:variant>
      <vt:variant>
        <vt:i4>0</vt:i4>
      </vt:variant>
      <vt:variant>
        <vt:i4>5</vt:i4>
      </vt:variant>
      <vt:variant>
        <vt:lpwstr/>
      </vt:variant>
      <vt:variant>
        <vt:lpwstr>_Toc316649150</vt:lpwstr>
      </vt:variant>
      <vt:variant>
        <vt:i4>1900592</vt:i4>
      </vt:variant>
      <vt:variant>
        <vt:i4>20</vt:i4>
      </vt:variant>
      <vt:variant>
        <vt:i4>0</vt:i4>
      </vt:variant>
      <vt:variant>
        <vt:i4>5</vt:i4>
      </vt:variant>
      <vt:variant>
        <vt:lpwstr/>
      </vt:variant>
      <vt:variant>
        <vt:lpwstr>_Toc316649149</vt:lpwstr>
      </vt:variant>
      <vt:variant>
        <vt:i4>1900592</vt:i4>
      </vt:variant>
      <vt:variant>
        <vt:i4>14</vt:i4>
      </vt:variant>
      <vt:variant>
        <vt:i4>0</vt:i4>
      </vt:variant>
      <vt:variant>
        <vt:i4>5</vt:i4>
      </vt:variant>
      <vt:variant>
        <vt:lpwstr/>
      </vt:variant>
      <vt:variant>
        <vt:lpwstr>_Toc316649148</vt:lpwstr>
      </vt:variant>
      <vt:variant>
        <vt:i4>1900592</vt:i4>
      </vt:variant>
      <vt:variant>
        <vt:i4>8</vt:i4>
      </vt:variant>
      <vt:variant>
        <vt:i4>0</vt:i4>
      </vt:variant>
      <vt:variant>
        <vt:i4>5</vt:i4>
      </vt:variant>
      <vt:variant>
        <vt:lpwstr/>
      </vt:variant>
      <vt:variant>
        <vt:lpwstr>_Toc316649147</vt:lpwstr>
      </vt:variant>
      <vt:variant>
        <vt:i4>1900592</vt:i4>
      </vt:variant>
      <vt:variant>
        <vt:i4>2</vt:i4>
      </vt:variant>
      <vt:variant>
        <vt:i4>0</vt:i4>
      </vt:variant>
      <vt:variant>
        <vt:i4>5</vt:i4>
      </vt:variant>
      <vt:variant>
        <vt:lpwstr/>
      </vt:variant>
      <vt:variant>
        <vt:lpwstr>_Toc316649146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Årsmøtepapirer</dc:title>
  <dc:creator>Eli Godeseth</dc:creator>
  <cp:lastModifiedBy>Ivar Anton Nøttestad</cp:lastModifiedBy>
  <cp:revision>2</cp:revision>
  <cp:lastPrinted>2019-03-02T07:04:00Z</cp:lastPrinted>
  <dcterms:created xsi:type="dcterms:W3CDTF">2022-03-09T15:37:00Z</dcterms:created>
  <dcterms:modified xsi:type="dcterms:W3CDTF">2022-03-09T15:37:00Z</dcterms:modified>
</cp:coreProperties>
</file>